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092348">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092348">
      <w:pPr>
        <w:keepNext/>
        <w:keepLines/>
        <w:rPr>
          <w:rFonts w:ascii="Tahoma" w:hAnsi="Tahoma" w:cs="Tahoma"/>
          <w:b/>
        </w:rPr>
      </w:pPr>
    </w:p>
    <w:p w14:paraId="53E3E8B7" w14:textId="77777777" w:rsidR="00663151" w:rsidRPr="00112425" w:rsidRDefault="005913C9" w:rsidP="00092348">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092348">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092348">
      <w:pPr>
        <w:keepNext/>
        <w:keepLines/>
        <w:rPr>
          <w:rFonts w:ascii="Tahoma" w:hAnsi="Tahoma" w:cs="Tahoma"/>
        </w:rPr>
      </w:pPr>
      <w:r w:rsidRPr="00112425">
        <w:rPr>
          <w:rFonts w:ascii="Tahoma" w:hAnsi="Tahoma" w:cs="Tahoma"/>
        </w:rPr>
        <w:t>1000 Ljubljana</w:t>
      </w:r>
    </w:p>
    <w:p w14:paraId="485B1FB3" w14:textId="77777777" w:rsidR="007C70A1" w:rsidRPr="00112425" w:rsidRDefault="007C70A1" w:rsidP="00092348">
      <w:pPr>
        <w:keepNext/>
        <w:keepLines/>
        <w:rPr>
          <w:rFonts w:ascii="Tahoma" w:hAnsi="Tahoma" w:cs="Tahoma"/>
        </w:rPr>
      </w:pPr>
    </w:p>
    <w:p w14:paraId="6ADBEC58" w14:textId="77777777" w:rsidR="007C70A1" w:rsidRPr="00112425" w:rsidRDefault="007C70A1" w:rsidP="00092348">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092348">
      <w:pPr>
        <w:keepNext/>
        <w:keepLines/>
        <w:rPr>
          <w:rFonts w:ascii="Tahoma" w:hAnsi="Tahoma" w:cs="Tahoma"/>
        </w:rPr>
      </w:pPr>
    </w:p>
    <w:p w14:paraId="2A4F5765" w14:textId="77777777" w:rsidR="00A04160" w:rsidRPr="00112425" w:rsidRDefault="00A04160" w:rsidP="00092348">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092348">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092348">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092348">
      <w:pPr>
        <w:keepNext/>
        <w:keepLines/>
        <w:rPr>
          <w:rFonts w:ascii="Tahoma" w:hAnsi="Tahoma" w:cs="Tahoma"/>
          <w:b/>
        </w:rPr>
      </w:pPr>
    </w:p>
    <w:p w14:paraId="42596509" w14:textId="77777777" w:rsidR="007C70A1" w:rsidRPr="00112425" w:rsidRDefault="007C70A1" w:rsidP="00092348">
      <w:pPr>
        <w:keepNext/>
        <w:keepLines/>
        <w:jc w:val="center"/>
        <w:rPr>
          <w:rFonts w:ascii="Tahoma" w:hAnsi="Tahoma" w:cs="Tahoma"/>
        </w:rPr>
      </w:pPr>
    </w:p>
    <w:p w14:paraId="7A85E036" w14:textId="77777777" w:rsidR="007C70A1" w:rsidRPr="00112425" w:rsidRDefault="007C70A1" w:rsidP="00092348">
      <w:pPr>
        <w:keepNext/>
        <w:keepLines/>
        <w:jc w:val="center"/>
        <w:rPr>
          <w:rFonts w:ascii="Tahoma" w:hAnsi="Tahoma" w:cs="Tahoma"/>
        </w:rPr>
      </w:pPr>
    </w:p>
    <w:p w14:paraId="7CF75E91" w14:textId="6F58911C" w:rsidR="004958CB" w:rsidRDefault="007C70A1" w:rsidP="00092348">
      <w:pPr>
        <w:keepNext/>
        <w:keepLines/>
        <w:rPr>
          <w:rFonts w:ascii="Tahoma" w:hAnsi="Tahoma" w:cs="Tahoma"/>
          <w:b/>
        </w:rPr>
      </w:pPr>
      <w:r w:rsidRPr="00112425">
        <w:rPr>
          <w:rFonts w:ascii="Tahoma" w:hAnsi="Tahoma" w:cs="Tahoma"/>
        </w:rPr>
        <w:t xml:space="preserve">Številka: </w:t>
      </w:r>
      <w:r w:rsidR="0015372C">
        <w:rPr>
          <w:rFonts w:ascii="Tahoma" w:hAnsi="Tahoma" w:cs="Tahoma"/>
          <w:b/>
        </w:rPr>
        <w:t>VKS-204/21</w:t>
      </w:r>
    </w:p>
    <w:p w14:paraId="0E8FB26E" w14:textId="35399E6C" w:rsidR="00B80F75" w:rsidRPr="00112425" w:rsidRDefault="00B80F75" w:rsidP="00092348">
      <w:pPr>
        <w:keepNext/>
        <w:keepLines/>
        <w:rPr>
          <w:rFonts w:ascii="Tahoma" w:hAnsi="Tahoma" w:cs="Tahoma"/>
          <w:b/>
        </w:rPr>
      </w:pPr>
      <w:r w:rsidRPr="00B80F75">
        <w:rPr>
          <w:rFonts w:ascii="Tahoma" w:hAnsi="Tahoma" w:cs="Tahoma"/>
        </w:rPr>
        <w:t>Zadeva:</w:t>
      </w:r>
      <w:r>
        <w:rPr>
          <w:rFonts w:ascii="Tahoma" w:hAnsi="Tahoma" w:cs="Tahoma"/>
          <w:b/>
        </w:rPr>
        <w:t xml:space="preserve"> </w:t>
      </w:r>
      <w:r w:rsidR="000C2635" w:rsidRPr="000C2635">
        <w:rPr>
          <w:rFonts w:ascii="Tahoma" w:hAnsi="Tahoma" w:cs="Tahoma"/>
        </w:rPr>
        <w:t>JHL-216-143/2021</w:t>
      </w:r>
    </w:p>
    <w:p w14:paraId="38F3D0B2" w14:textId="77777777" w:rsidR="007C70A1" w:rsidRPr="00112425" w:rsidRDefault="007C70A1" w:rsidP="00092348">
      <w:pPr>
        <w:keepNext/>
        <w:keepLines/>
        <w:rPr>
          <w:rFonts w:ascii="Tahoma" w:hAnsi="Tahoma" w:cs="Tahoma"/>
        </w:rPr>
      </w:pPr>
    </w:p>
    <w:p w14:paraId="7C9A056B" w14:textId="77777777" w:rsidR="004958CB" w:rsidRPr="00112425" w:rsidRDefault="004958CB" w:rsidP="00092348">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77777777" w:rsidR="007C70A1" w:rsidRPr="00112425" w:rsidRDefault="007C70A1" w:rsidP="00092348">
            <w:pPr>
              <w:keepNext/>
              <w:keepLines/>
              <w:jc w:val="center"/>
              <w:rPr>
                <w:rFonts w:ascii="Tahoma" w:hAnsi="Tahoma" w:cs="Tahoma"/>
                <w:b/>
                <w:sz w:val="28"/>
                <w:szCs w:val="28"/>
              </w:rPr>
            </w:pPr>
            <w:r w:rsidRPr="00112425">
              <w:rPr>
                <w:rFonts w:ascii="Tahoma" w:hAnsi="Tahoma" w:cs="Tahoma"/>
                <w:b/>
                <w:sz w:val="28"/>
                <w:szCs w:val="28"/>
              </w:rPr>
              <w:t>RAZPISNA DOKUMENTACIJA</w:t>
            </w:r>
          </w:p>
        </w:tc>
      </w:tr>
    </w:tbl>
    <w:p w14:paraId="4F25C5A1" w14:textId="77777777" w:rsidR="007C70A1" w:rsidRPr="00112425" w:rsidRDefault="007C70A1" w:rsidP="00092348">
      <w:pPr>
        <w:keepNext/>
        <w:keepLines/>
        <w:ind w:right="-284"/>
        <w:jc w:val="center"/>
        <w:rPr>
          <w:rFonts w:ascii="Tahoma" w:hAnsi="Tahoma" w:cs="Tahoma"/>
          <w:b/>
        </w:rPr>
      </w:pPr>
    </w:p>
    <w:p w14:paraId="771B98A9" w14:textId="77777777" w:rsidR="007C70A1" w:rsidRPr="00112425" w:rsidRDefault="007C70A1" w:rsidP="00092348">
      <w:pPr>
        <w:keepNext/>
        <w:keepLines/>
        <w:ind w:right="-284"/>
        <w:jc w:val="center"/>
        <w:rPr>
          <w:rFonts w:ascii="Tahoma" w:hAnsi="Tahoma" w:cs="Tahoma"/>
          <w:b/>
        </w:rPr>
      </w:pPr>
    </w:p>
    <w:p w14:paraId="78BC902A" w14:textId="77777777" w:rsidR="003C55BF" w:rsidRPr="00112425" w:rsidRDefault="004958CB" w:rsidP="00092348">
      <w:pPr>
        <w:keepNext/>
        <w:keepLines/>
        <w:ind w:right="424"/>
        <w:jc w:val="center"/>
        <w:rPr>
          <w:rFonts w:ascii="Tahoma" w:hAnsi="Tahoma" w:cs="Tahoma"/>
        </w:rPr>
      </w:pPr>
      <w:r w:rsidRPr="00112425">
        <w:rPr>
          <w:rFonts w:ascii="Tahoma" w:hAnsi="Tahoma" w:cs="Tahoma"/>
          <w:sz w:val="24"/>
        </w:rPr>
        <w:t>ZA ODDAJO</w:t>
      </w:r>
      <w:r w:rsidR="009A5F76" w:rsidRPr="00112425">
        <w:rPr>
          <w:rFonts w:ascii="Tahoma" w:hAnsi="Tahoma" w:cs="Tahoma"/>
          <w:sz w:val="24"/>
        </w:rPr>
        <w:t xml:space="preserve"> </w:t>
      </w:r>
      <w:r w:rsidRPr="00112425">
        <w:rPr>
          <w:rFonts w:ascii="Tahoma" w:hAnsi="Tahoma" w:cs="Tahoma"/>
          <w:sz w:val="24"/>
        </w:rPr>
        <w:t xml:space="preserve">JAVNEGA NAROČILA PO </w:t>
      </w:r>
      <w:r w:rsidR="00F047D9" w:rsidRPr="00112425">
        <w:rPr>
          <w:rFonts w:ascii="Tahoma" w:hAnsi="Tahoma" w:cs="Tahoma"/>
          <w:sz w:val="24"/>
        </w:rPr>
        <w:t>POSTOPKU</w:t>
      </w:r>
      <w:r w:rsidR="0038049C" w:rsidRPr="00112425">
        <w:rPr>
          <w:rFonts w:ascii="Tahoma" w:hAnsi="Tahoma" w:cs="Tahoma"/>
          <w:sz w:val="24"/>
        </w:rPr>
        <w:t xml:space="preserve"> </w:t>
      </w:r>
      <w:r w:rsidR="003C55BF" w:rsidRPr="00112425">
        <w:rPr>
          <w:rFonts w:ascii="Tahoma" w:hAnsi="Tahoma" w:cs="Tahoma"/>
          <w:sz w:val="24"/>
        </w:rPr>
        <w:t xml:space="preserve">NAROČILA MALE VREDNOSTI </w:t>
      </w:r>
    </w:p>
    <w:p w14:paraId="74F3965D" w14:textId="77777777" w:rsidR="004958CB" w:rsidRPr="00112425" w:rsidRDefault="004958CB" w:rsidP="00092348">
      <w:pPr>
        <w:keepNext/>
        <w:keepLines/>
        <w:ind w:right="424"/>
        <w:jc w:val="center"/>
        <w:rPr>
          <w:rFonts w:ascii="Tahoma" w:hAnsi="Tahoma" w:cs="Tahoma"/>
        </w:rPr>
      </w:pPr>
    </w:p>
    <w:p w14:paraId="3FDC5869" w14:textId="77777777" w:rsidR="004958CB" w:rsidRPr="00112425" w:rsidRDefault="004958CB" w:rsidP="00092348">
      <w:pPr>
        <w:keepNext/>
        <w:keepLines/>
        <w:ind w:right="424"/>
        <w:jc w:val="center"/>
        <w:rPr>
          <w:rFonts w:ascii="Tahoma" w:hAnsi="Tahoma" w:cs="Tahoma"/>
        </w:rPr>
      </w:pPr>
    </w:p>
    <w:p w14:paraId="033879E8" w14:textId="27167D3B" w:rsidR="004958CB" w:rsidRPr="00112425" w:rsidRDefault="0015372C" w:rsidP="00092348">
      <w:pPr>
        <w:keepNext/>
        <w:keepLines/>
        <w:ind w:right="424"/>
        <w:jc w:val="center"/>
        <w:rPr>
          <w:rFonts w:ascii="Tahoma" w:hAnsi="Tahoma" w:cs="Tahoma"/>
          <w:b/>
        </w:rPr>
      </w:pPr>
      <w:r>
        <w:rPr>
          <w:rFonts w:ascii="Tahoma" w:hAnsi="Tahoma" w:cs="Tahoma"/>
          <w:b/>
          <w:color w:val="000000"/>
          <w:sz w:val="28"/>
          <w:szCs w:val="28"/>
        </w:rPr>
        <w:t>Ureditev 40 m pasu ob Savi v Črnučah</w:t>
      </w:r>
    </w:p>
    <w:p w14:paraId="28A970E1" w14:textId="77777777" w:rsidR="004958CB" w:rsidRPr="00112425" w:rsidRDefault="004958CB" w:rsidP="00092348">
      <w:pPr>
        <w:keepNext/>
        <w:keepLines/>
        <w:ind w:right="424"/>
        <w:jc w:val="center"/>
        <w:rPr>
          <w:rFonts w:ascii="Tahoma" w:hAnsi="Tahoma" w:cs="Tahoma"/>
          <w:b/>
        </w:rPr>
      </w:pPr>
    </w:p>
    <w:p w14:paraId="075C390B" w14:textId="77777777" w:rsidR="007C70A1" w:rsidRPr="00112425" w:rsidRDefault="007C70A1" w:rsidP="00092348">
      <w:pPr>
        <w:keepNext/>
        <w:keepLines/>
        <w:ind w:right="424"/>
        <w:jc w:val="center"/>
        <w:rPr>
          <w:rFonts w:ascii="Tahoma" w:hAnsi="Tahoma" w:cs="Tahoma"/>
        </w:rPr>
      </w:pPr>
    </w:p>
    <w:p w14:paraId="7805022E" w14:textId="77777777" w:rsidR="00F46CA6" w:rsidRPr="00112425" w:rsidRDefault="00F46CA6" w:rsidP="00092348">
      <w:pPr>
        <w:keepNext/>
        <w:keepLines/>
        <w:ind w:right="424"/>
        <w:jc w:val="center"/>
        <w:rPr>
          <w:rFonts w:ascii="Tahoma" w:hAnsi="Tahoma" w:cs="Tahoma"/>
          <w:noProof/>
        </w:rPr>
      </w:pPr>
    </w:p>
    <w:p w14:paraId="73319ED6" w14:textId="77777777" w:rsidR="00650419" w:rsidRPr="00112425" w:rsidRDefault="00650419" w:rsidP="00092348">
      <w:pPr>
        <w:keepNext/>
        <w:keepLines/>
        <w:ind w:right="424"/>
        <w:jc w:val="center"/>
        <w:rPr>
          <w:rFonts w:ascii="Tahoma" w:hAnsi="Tahoma" w:cs="Tahoma"/>
          <w:noProof/>
        </w:rPr>
      </w:pPr>
    </w:p>
    <w:p w14:paraId="51A768F5" w14:textId="77777777" w:rsidR="00F46CA6" w:rsidRPr="00112425" w:rsidRDefault="00F46CA6" w:rsidP="00092348">
      <w:pPr>
        <w:keepNext/>
        <w:keepLines/>
        <w:ind w:right="424"/>
        <w:jc w:val="center"/>
        <w:rPr>
          <w:rFonts w:ascii="Tahoma" w:hAnsi="Tahoma" w:cs="Tahoma"/>
          <w:noProof/>
        </w:rPr>
      </w:pPr>
    </w:p>
    <w:p w14:paraId="1E726A87" w14:textId="54F2B846" w:rsidR="00413199" w:rsidRPr="00112425" w:rsidRDefault="000D748B" w:rsidP="00092348">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5F41E0">
        <w:rPr>
          <w:rFonts w:ascii="Tahoma" w:hAnsi="Tahoma" w:cs="Tahoma"/>
          <w:noProof/>
        </w:rPr>
        <w:t>december</w:t>
      </w:r>
      <w:r w:rsidR="001C619A">
        <w:rPr>
          <w:rFonts w:ascii="Tahoma" w:hAnsi="Tahoma" w:cs="Tahoma"/>
          <w:noProof/>
        </w:rPr>
        <w:t xml:space="preserve"> 2021</w:t>
      </w:r>
    </w:p>
    <w:p w14:paraId="266D899F" w14:textId="77777777" w:rsidR="007C70A1" w:rsidRPr="00112425" w:rsidRDefault="007C70A1" w:rsidP="00092348">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14:paraId="534564AA" w14:textId="77777777" w:rsidR="007C70A1" w:rsidRPr="00112425" w:rsidRDefault="007C70A1" w:rsidP="00092348">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092348">
      <w:pPr>
        <w:keepNext/>
        <w:keepLines/>
        <w:rPr>
          <w:rFonts w:ascii="Tahoma" w:hAnsi="Tahoma" w:cs="Tahoma"/>
        </w:rPr>
      </w:pPr>
    </w:p>
    <w:p w14:paraId="60B44A1F" w14:textId="77777777" w:rsidR="007C70A1" w:rsidRPr="00112425" w:rsidRDefault="007C70A1" w:rsidP="00092348">
      <w:pPr>
        <w:keepNext/>
        <w:keepLines/>
        <w:rPr>
          <w:rFonts w:ascii="Tahoma" w:hAnsi="Tahoma" w:cs="Tahoma"/>
        </w:rPr>
      </w:pPr>
    </w:p>
    <w:p w14:paraId="7F8C82E4" w14:textId="2AD03EA6" w:rsidR="007C70A1" w:rsidRPr="0015372C" w:rsidRDefault="009919D2" w:rsidP="00092348">
      <w:pPr>
        <w:keepNext/>
        <w:keepLines/>
        <w:rPr>
          <w:rFonts w:ascii="Tahoma" w:hAnsi="Tahoma" w:cs="Tahoma"/>
          <w:b/>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0015372C">
        <w:rPr>
          <w:rFonts w:ascii="Tahoma" w:hAnsi="Tahoma" w:cs="Tahoma"/>
          <w:color w:val="000000"/>
        </w:rPr>
        <w:t xml:space="preserve"> </w:t>
      </w:r>
      <w:r w:rsidR="0015372C" w:rsidRPr="0015372C">
        <w:rPr>
          <w:rFonts w:ascii="Tahoma" w:hAnsi="Tahoma" w:cs="Tahoma"/>
        </w:rPr>
        <w:t>JAVNO PODJETJE VODOVOD KANALIZACIJA SNAGA d.o.o.</w:t>
      </w:r>
      <w:r w:rsidRPr="00112425">
        <w:rPr>
          <w:rFonts w:ascii="Tahoma" w:hAnsi="Tahoma" w:cs="Tahoma"/>
          <w:color w:val="000000"/>
        </w:rPr>
        <w:t>,</w:t>
      </w:r>
    </w:p>
    <w:p w14:paraId="4C8659CA" w14:textId="77777777" w:rsidR="007C70A1" w:rsidRPr="00112425" w:rsidRDefault="007C70A1" w:rsidP="00092348">
      <w:pPr>
        <w:keepNext/>
        <w:keepLines/>
        <w:rPr>
          <w:rFonts w:ascii="Tahoma" w:hAnsi="Tahoma" w:cs="Tahoma"/>
        </w:rPr>
      </w:pPr>
    </w:p>
    <w:p w14:paraId="592F890D" w14:textId="77777777" w:rsidR="007C70A1" w:rsidRPr="00112425" w:rsidRDefault="007C70A1" w:rsidP="00092348">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092348">
      <w:pPr>
        <w:keepNext/>
        <w:keepLines/>
        <w:jc w:val="center"/>
        <w:rPr>
          <w:rFonts w:ascii="Tahoma" w:hAnsi="Tahoma" w:cs="Tahoma"/>
        </w:rPr>
      </w:pPr>
    </w:p>
    <w:p w14:paraId="78E2E03B" w14:textId="77777777" w:rsidR="007C70A1" w:rsidRPr="00112425" w:rsidRDefault="007C70A1" w:rsidP="00092348">
      <w:pPr>
        <w:keepNext/>
        <w:keepLines/>
        <w:jc w:val="center"/>
        <w:rPr>
          <w:rFonts w:ascii="Tahoma" w:hAnsi="Tahoma" w:cs="Tahoma"/>
        </w:rPr>
      </w:pPr>
    </w:p>
    <w:p w14:paraId="32C12115" w14:textId="77777777" w:rsidR="00D9227D" w:rsidRPr="00112425" w:rsidRDefault="00D9227D" w:rsidP="00092348">
      <w:pPr>
        <w:keepNext/>
        <w:keepLines/>
        <w:jc w:val="center"/>
        <w:rPr>
          <w:rFonts w:ascii="Tahoma" w:hAnsi="Tahoma" w:cs="Tahoma"/>
        </w:rPr>
      </w:pPr>
    </w:p>
    <w:p w14:paraId="361F00F7" w14:textId="77777777" w:rsidR="007C70A1" w:rsidRPr="00112425" w:rsidRDefault="007C70A1" w:rsidP="00092348">
      <w:pPr>
        <w:keepNext/>
        <w:keepLines/>
        <w:jc w:val="both"/>
        <w:rPr>
          <w:rFonts w:ascii="Tahoma" w:hAnsi="Tahoma" w:cs="Tahoma"/>
        </w:rPr>
      </w:pPr>
      <w:r w:rsidRPr="00112425">
        <w:rPr>
          <w:rFonts w:ascii="Tahoma" w:hAnsi="Tahoma" w:cs="Tahoma"/>
        </w:rPr>
        <w:t>vse zainteresirane ponudnike, da predložijo svojo ponudbo po zahtevah razpisne dokumentaci</w:t>
      </w:r>
      <w:r w:rsidR="00905A92" w:rsidRPr="00112425">
        <w:rPr>
          <w:rFonts w:ascii="Tahoma" w:hAnsi="Tahoma" w:cs="Tahoma"/>
        </w:rPr>
        <w:t>je za oddajo javnega naročila:</w:t>
      </w:r>
    </w:p>
    <w:p w14:paraId="5E74D181" w14:textId="77777777" w:rsidR="007C70A1" w:rsidRPr="00112425" w:rsidRDefault="007C70A1" w:rsidP="00092348">
      <w:pPr>
        <w:keepNext/>
        <w:keepLines/>
        <w:rPr>
          <w:rFonts w:ascii="Tahoma" w:hAnsi="Tahoma" w:cs="Tahoma"/>
        </w:rPr>
      </w:pPr>
    </w:p>
    <w:p w14:paraId="5FE72ECE" w14:textId="77777777" w:rsidR="00D9227D" w:rsidRPr="00112425" w:rsidRDefault="00D9227D" w:rsidP="00092348">
      <w:pPr>
        <w:keepNext/>
        <w:keepLines/>
        <w:rPr>
          <w:rFonts w:ascii="Tahoma" w:hAnsi="Tahoma" w:cs="Tahoma"/>
        </w:rPr>
      </w:pPr>
    </w:p>
    <w:p w14:paraId="42FB7E7C" w14:textId="367DB4A1" w:rsidR="009A5F76" w:rsidRPr="00112425" w:rsidRDefault="00FF0BBB" w:rsidP="00092348">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15372C">
        <w:rPr>
          <w:rFonts w:ascii="Tahoma" w:hAnsi="Tahoma" w:cs="Tahoma"/>
          <w:b/>
          <w:color w:val="000000"/>
          <w:sz w:val="28"/>
          <w:szCs w:val="28"/>
        </w:rPr>
        <w:t>Ureditev 40 m pasu ob Savi v Črnučah</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092348">
      <w:pPr>
        <w:keepNext/>
        <w:keepLines/>
        <w:jc w:val="center"/>
        <w:rPr>
          <w:rFonts w:ascii="Tahoma" w:hAnsi="Tahoma" w:cs="Tahoma"/>
        </w:rPr>
      </w:pPr>
    </w:p>
    <w:p w14:paraId="661072A2" w14:textId="77777777" w:rsidR="007D7739" w:rsidRPr="00112425" w:rsidRDefault="007D7739" w:rsidP="00092348">
      <w:pPr>
        <w:keepNext/>
        <w:keepLines/>
        <w:jc w:val="center"/>
        <w:rPr>
          <w:rFonts w:ascii="Tahoma" w:hAnsi="Tahoma" w:cs="Tahoma"/>
        </w:rPr>
      </w:pPr>
    </w:p>
    <w:p w14:paraId="58479C6C" w14:textId="4D3EB673" w:rsidR="009919D2" w:rsidRPr="00112425" w:rsidRDefault="009919D2" w:rsidP="00092348">
      <w:pPr>
        <w:keepNext/>
        <w:keepLines/>
        <w:jc w:val="both"/>
        <w:rPr>
          <w:rFonts w:ascii="Tahoma" w:hAnsi="Tahoma" w:cs="Tahoma"/>
        </w:rPr>
      </w:pPr>
      <w:r w:rsidRPr="00112425">
        <w:rPr>
          <w:rFonts w:ascii="Tahoma" w:hAnsi="Tahoma" w:cs="Tahoma"/>
        </w:rPr>
        <w:t xml:space="preserve">Dokumentacija v zvezi z oddajo javnega naročila (v nadaljevanju tudi: razpisna dokumentacija) natančno določa predmet javnega naročila ter pogoje in merila za izbiro najugodnejšega ponudnika, s katerim bo naročnik sklenil </w:t>
      </w:r>
      <w:r w:rsidR="005B6864">
        <w:rPr>
          <w:rFonts w:ascii="Tahoma" w:eastAsia="Frutiger" w:hAnsi="Tahoma" w:cs="Tahoma"/>
          <w:lang w:eastAsia="en-US"/>
        </w:rPr>
        <w:t>okvirni sporazum</w:t>
      </w:r>
      <w:r w:rsidRPr="00112425">
        <w:rPr>
          <w:rFonts w:ascii="Tahoma" w:hAnsi="Tahoma" w:cs="Tahoma"/>
        </w:rPr>
        <w:t>.</w:t>
      </w:r>
    </w:p>
    <w:p w14:paraId="4E48C7BB" w14:textId="77777777" w:rsidR="009919D2" w:rsidRPr="00112425" w:rsidRDefault="009919D2" w:rsidP="00092348">
      <w:pPr>
        <w:keepNext/>
        <w:keepLines/>
        <w:rPr>
          <w:rFonts w:ascii="Tahoma" w:hAnsi="Tahoma" w:cs="Tahoma"/>
          <w:color w:val="FF0000"/>
        </w:rPr>
      </w:pPr>
    </w:p>
    <w:p w14:paraId="59232B5F" w14:textId="77777777" w:rsidR="009919D2" w:rsidRPr="00112425" w:rsidRDefault="009919D2" w:rsidP="00092348">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092348">
      <w:pPr>
        <w:keepNext/>
        <w:keepLines/>
        <w:rPr>
          <w:rFonts w:ascii="Tahoma" w:hAnsi="Tahoma" w:cs="Tahoma"/>
        </w:rPr>
      </w:pPr>
    </w:p>
    <w:p w14:paraId="02F29F77" w14:textId="77777777" w:rsidR="009919D2" w:rsidRPr="00112425" w:rsidRDefault="009919D2" w:rsidP="00092348">
      <w:pPr>
        <w:keepNext/>
        <w:keepLines/>
        <w:rPr>
          <w:rFonts w:ascii="Tahoma" w:hAnsi="Tahoma" w:cs="Tahoma"/>
        </w:rPr>
      </w:pPr>
    </w:p>
    <w:p w14:paraId="30DC4317" w14:textId="77777777" w:rsidR="009919D2" w:rsidRPr="00112425" w:rsidRDefault="009919D2" w:rsidP="00092348">
      <w:pPr>
        <w:keepNext/>
        <w:keepLines/>
        <w:rPr>
          <w:rFonts w:ascii="Tahoma" w:hAnsi="Tahoma" w:cs="Tahoma"/>
          <w:color w:val="FF0000"/>
        </w:rPr>
      </w:pPr>
    </w:p>
    <w:p w14:paraId="0D069F4E" w14:textId="77777777" w:rsidR="007C70A1" w:rsidRPr="00112425" w:rsidRDefault="007C70A1" w:rsidP="00092348">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092348">
      <w:pPr>
        <w:keepNext/>
        <w:keepLines/>
        <w:autoSpaceDE w:val="0"/>
        <w:autoSpaceDN w:val="0"/>
        <w:adjustRightInd w:val="0"/>
        <w:rPr>
          <w:rFonts w:ascii="Tahoma" w:hAnsi="Tahoma" w:cs="Tahoma"/>
        </w:rPr>
      </w:pPr>
    </w:p>
    <w:p w14:paraId="4FF98F1D" w14:textId="77777777" w:rsidR="00D9227D" w:rsidRPr="00112425" w:rsidRDefault="00D9227D" w:rsidP="00092348">
      <w:pPr>
        <w:keepNext/>
        <w:keepLines/>
        <w:autoSpaceDE w:val="0"/>
        <w:autoSpaceDN w:val="0"/>
        <w:adjustRightInd w:val="0"/>
        <w:jc w:val="right"/>
        <w:rPr>
          <w:rFonts w:ascii="Tahoma" w:hAnsi="Tahoma" w:cs="Tahoma"/>
          <w:bCs/>
        </w:rPr>
      </w:pPr>
    </w:p>
    <w:p w14:paraId="33F42D78" w14:textId="77777777" w:rsidR="00325548" w:rsidRPr="00112425" w:rsidRDefault="00325548" w:rsidP="00092348">
      <w:pPr>
        <w:keepNext/>
        <w:keepLines/>
        <w:autoSpaceDE w:val="0"/>
        <w:autoSpaceDN w:val="0"/>
        <w:adjustRightInd w:val="0"/>
        <w:jc w:val="right"/>
        <w:rPr>
          <w:rFonts w:ascii="Tahoma" w:hAnsi="Tahoma" w:cs="Tahoma"/>
          <w:bCs/>
        </w:rPr>
      </w:pPr>
    </w:p>
    <w:p w14:paraId="39811795" w14:textId="77777777" w:rsidR="00325548" w:rsidRPr="00112425" w:rsidRDefault="00325548" w:rsidP="00092348">
      <w:pPr>
        <w:keepNext/>
        <w:keepLines/>
        <w:autoSpaceDE w:val="0"/>
        <w:autoSpaceDN w:val="0"/>
        <w:adjustRightInd w:val="0"/>
        <w:jc w:val="right"/>
        <w:rPr>
          <w:rFonts w:ascii="Tahoma" w:hAnsi="Tahoma" w:cs="Tahoma"/>
          <w:bCs/>
        </w:rPr>
      </w:pPr>
    </w:p>
    <w:p w14:paraId="28727171" w14:textId="77777777" w:rsidR="00325548" w:rsidRPr="00112425" w:rsidRDefault="00325548" w:rsidP="00092348">
      <w:pPr>
        <w:keepNext/>
        <w:keepLines/>
        <w:autoSpaceDE w:val="0"/>
        <w:autoSpaceDN w:val="0"/>
        <w:adjustRightInd w:val="0"/>
        <w:jc w:val="right"/>
        <w:rPr>
          <w:rFonts w:ascii="Tahoma" w:hAnsi="Tahoma" w:cs="Tahoma"/>
          <w:bCs/>
        </w:rPr>
      </w:pPr>
    </w:p>
    <w:p w14:paraId="4976CC60" w14:textId="77777777" w:rsidR="00325548" w:rsidRPr="00112425" w:rsidRDefault="001F195B" w:rsidP="00092348">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092348">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092348">
      <w:pPr>
        <w:keepNext/>
        <w:keepLines/>
        <w:rPr>
          <w:rFonts w:ascii="Tahoma" w:hAnsi="Tahoma" w:cs="Tahoma"/>
        </w:rPr>
      </w:pPr>
    </w:p>
    <w:p w14:paraId="74A9BF73" w14:textId="77777777" w:rsidR="00325548" w:rsidRPr="00112425" w:rsidRDefault="00325548" w:rsidP="00092348">
      <w:pPr>
        <w:keepNext/>
        <w:keepLines/>
        <w:rPr>
          <w:rFonts w:ascii="Tahoma" w:hAnsi="Tahoma" w:cs="Tahoma"/>
        </w:rPr>
      </w:pPr>
    </w:p>
    <w:p w14:paraId="2F2291B8" w14:textId="77777777" w:rsidR="00325548" w:rsidRPr="00112425" w:rsidRDefault="00325548" w:rsidP="00092348">
      <w:pPr>
        <w:keepNext/>
        <w:keepLines/>
        <w:rPr>
          <w:rFonts w:ascii="Tahoma" w:hAnsi="Tahoma" w:cs="Tahoma"/>
        </w:rPr>
      </w:pPr>
    </w:p>
    <w:p w14:paraId="5C3D0BE5" w14:textId="77777777" w:rsidR="00325548" w:rsidRPr="00112425" w:rsidRDefault="00325548" w:rsidP="00092348">
      <w:pPr>
        <w:keepNext/>
        <w:keepLines/>
        <w:rPr>
          <w:rFonts w:ascii="Tahoma" w:hAnsi="Tahoma" w:cs="Tahoma"/>
        </w:rPr>
      </w:pPr>
    </w:p>
    <w:p w14:paraId="2CFE380B" w14:textId="77777777" w:rsidR="00325548" w:rsidRPr="00112425" w:rsidRDefault="00325548" w:rsidP="00092348">
      <w:pPr>
        <w:keepNext/>
        <w:keepLines/>
        <w:rPr>
          <w:rFonts w:ascii="Tahoma" w:hAnsi="Tahoma" w:cs="Tahoma"/>
        </w:rPr>
      </w:pPr>
    </w:p>
    <w:p w14:paraId="2FB8CE65" w14:textId="77777777" w:rsidR="00325548" w:rsidRPr="00112425" w:rsidRDefault="00325548" w:rsidP="00092348">
      <w:pPr>
        <w:keepNext/>
        <w:keepLines/>
        <w:rPr>
          <w:rFonts w:ascii="Tahoma" w:hAnsi="Tahoma" w:cs="Tahoma"/>
        </w:rPr>
      </w:pPr>
    </w:p>
    <w:p w14:paraId="5FD2CEB5" w14:textId="77777777" w:rsidR="00542462" w:rsidRPr="00112425" w:rsidRDefault="00890FA5" w:rsidP="00092348">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092348">
      <w:pPr>
        <w:keepNext/>
        <w:keepLines/>
        <w:jc w:val="both"/>
        <w:rPr>
          <w:rFonts w:ascii="Tahoma" w:hAnsi="Tahoma" w:cs="Tahoma"/>
          <w:b/>
          <w:sz w:val="16"/>
          <w:szCs w:val="16"/>
        </w:rPr>
      </w:pPr>
    </w:p>
    <w:p w14:paraId="7B3B293A"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092348">
      <w:pPr>
        <w:keepNext/>
        <w:keepLines/>
        <w:jc w:val="both"/>
        <w:rPr>
          <w:rFonts w:ascii="Tahoma" w:hAnsi="Tahoma" w:cs="Tahoma"/>
          <w:b/>
        </w:rPr>
      </w:pPr>
    </w:p>
    <w:p w14:paraId="311BFFFD" w14:textId="12E348A2" w:rsidR="00663151" w:rsidRPr="00112425" w:rsidRDefault="00663151" w:rsidP="00092348">
      <w:pPr>
        <w:keepNext/>
        <w:keepLines/>
        <w:jc w:val="both"/>
        <w:rPr>
          <w:rFonts w:ascii="Tahoma" w:hAnsi="Tahoma" w:cs="Tahoma"/>
        </w:rPr>
      </w:pPr>
      <w:r w:rsidRPr="00112425">
        <w:rPr>
          <w:rFonts w:ascii="Tahoma" w:hAnsi="Tahoma" w:cs="Tahoma"/>
        </w:rPr>
        <w:t xml:space="preserve">Predmet javnega naročila je </w:t>
      </w:r>
      <w:r w:rsidR="0015372C">
        <w:rPr>
          <w:rFonts w:ascii="Tahoma" w:hAnsi="Tahoma" w:cs="Tahoma"/>
        </w:rPr>
        <w:t>uredite</w:t>
      </w:r>
      <w:r w:rsidR="00895681">
        <w:rPr>
          <w:rFonts w:ascii="Tahoma" w:hAnsi="Tahoma" w:cs="Tahoma"/>
        </w:rPr>
        <w:t>v 40 m pasu ob Savi v Črnučah</w:t>
      </w:r>
      <w:r w:rsidRPr="00112425">
        <w:rPr>
          <w:rFonts w:ascii="Tahoma" w:hAnsi="Tahoma" w:cs="Tahoma"/>
        </w:rPr>
        <w:t>.</w:t>
      </w:r>
    </w:p>
    <w:p w14:paraId="1A38488E" w14:textId="77777777" w:rsidR="00663151" w:rsidRPr="00112425" w:rsidRDefault="00663151" w:rsidP="00092348">
      <w:pPr>
        <w:keepNext/>
        <w:keepLines/>
        <w:jc w:val="both"/>
        <w:rPr>
          <w:rFonts w:ascii="Tahoma" w:hAnsi="Tahoma" w:cs="Tahoma"/>
        </w:rPr>
      </w:pPr>
    </w:p>
    <w:p w14:paraId="68AAFBC8" w14:textId="77777777" w:rsidR="00663151" w:rsidRPr="00112425" w:rsidRDefault="00663151" w:rsidP="00092348">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092348">
      <w:pPr>
        <w:keepNext/>
        <w:keepLines/>
        <w:jc w:val="both"/>
        <w:rPr>
          <w:rFonts w:ascii="Tahoma" w:hAnsi="Tahoma" w:cs="Tahoma"/>
          <w:b/>
        </w:rPr>
      </w:pPr>
    </w:p>
    <w:p w14:paraId="0919953E"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092348">
      <w:pPr>
        <w:keepNext/>
        <w:keepLines/>
        <w:jc w:val="both"/>
        <w:rPr>
          <w:rFonts w:ascii="Tahoma" w:hAnsi="Tahoma" w:cs="Tahoma"/>
        </w:rPr>
      </w:pPr>
    </w:p>
    <w:p w14:paraId="507C5CDE" w14:textId="03F317A0" w:rsidR="00D15798" w:rsidRDefault="005350AC" w:rsidP="00092348">
      <w:pPr>
        <w:keepNext/>
        <w:keepLines/>
        <w:jc w:val="both"/>
        <w:rPr>
          <w:rFonts w:ascii="Tahoma" w:hAnsi="Tahoma" w:cs="Tahoma"/>
        </w:rPr>
      </w:pPr>
      <w:r w:rsidRPr="00112425">
        <w:rPr>
          <w:rFonts w:ascii="Tahoma" w:hAnsi="Tahoma" w:cs="Tahoma"/>
        </w:rPr>
        <w:t xml:space="preserve">Naročnika javnega naročila </w:t>
      </w:r>
      <w:r w:rsidR="001C619A">
        <w:rPr>
          <w:rFonts w:ascii="Tahoma" w:hAnsi="Tahoma" w:cs="Tahoma"/>
        </w:rPr>
        <w:t xml:space="preserve">je </w:t>
      </w:r>
      <w:r w:rsidR="001C619A">
        <w:rPr>
          <w:rFonts w:ascii="Tahoma" w:hAnsi="Tahoma" w:cs="Tahoma"/>
          <w:szCs w:val="22"/>
        </w:rPr>
        <w:t>J</w:t>
      </w:r>
      <w:r w:rsidRPr="00112425">
        <w:rPr>
          <w:rFonts w:ascii="Tahoma" w:hAnsi="Tahoma" w:cs="Tahoma"/>
          <w:szCs w:val="22"/>
        </w:rPr>
        <w:t xml:space="preserve">AVNO PODJETJE </w:t>
      </w:r>
      <w:r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Pr="00112425">
        <w:rPr>
          <w:rFonts w:ascii="Tahoma" w:hAnsi="Tahoma" w:cs="Tahoma"/>
        </w:rPr>
        <w:t>na podlagi pooblastila,</w:t>
      </w:r>
      <w:r w:rsidRPr="00112425">
        <w:rPr>
          <w:rFonts w:ascii="Tahoma" w:hAnsi="Tahoma" w:cs="Tahoma"/>
          <w:bCs/>
        </w:rPr>
        <w:t xml:space="preserve"> </w:t>
      </w:r>
      <w:r w:rsidRPr="00112425">
        <w:rPr>
          <w:rFonts w:ascii="Tahoma" w:hAnsi="Tahoma" w:cs="Tahoma"/>
        </w:rPr>
        <w:t xml:space="preserve">prenesla izvedbo in odločanje v postopku oddaje predmetnega javnega naročila na JAVNI HOLDING Ljubljana, d.o.o., Verovškova ulica 70, 1000 Ljubljana. </w:t>
      </w:r>
    </w:p>
    <w:p w14:paraId="1FDDFF76" w14:textId="77777777" w:rsidR="00D15798" w:rsidRPr="00D15798" w:rsidRDefault="00D15798" w:rsidP="00092348">
      <w:pPr>
        <w:keepNext/>
        <w:keepLines/>
        <w:jc w:val="both"/>
        <w:rPr>
          <w:rFonts w:ascii="Tahoma" w:hAnsi="Tahoma" w:cs="Tahoma"/>
        </w:rPr>
      </w:pPr>
    </w:p>
    <w:p w14:paraId="66B83877" w14:textId="77777777" w:rsidR="007C70A1" w:rsidRPr="00112425" w:rsidRDefault="007C70A1" w:rsidP="00092348">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12425">
        <w:rPr>
          <w:rFonts w:ascii="Tahoma" w:hAnsi="Tahoma" w:cs="Tahoma"/>
          <w:b/>
        </w:rPr>
        <w:t>Pravna podlaga</w:t>
      </w:r>
      <w:r w:rsidR="002339A4">
        <w:rPr>
          <w:rFonts w:ascii="Tahoma" w:hAnsi="Tahoma" w:cs="Tahoma"/>
          <w:b/>
        </w:rPr>
        <w:t xml:space="preserve"> in opredelitev postopka</w:t>
      </w:r>
    </w:p>
    <w:p w14:paraId="445B0858" w14:textId="77777777" w:rsidR="007C70A1" w:rsidRPr="00112425" w:rsidRDefault="007C70A1" w:rsidP="00092348">
      <w:pPr>
        <w:keepNext/>
        <w:keepLines/>
        <w:jc w:val="both"/>
      </w:pPr>
    </w:p>
    <w:p w14:paraId="735BED02" w14:textId="77777777" w:rsidR="007C70A1" w:rsidRPr="00112425" w:rsidRDefault="007C70A1" w:rsidP="00092348">
      <w:pPr>
        <w:pStyle w:val="Telobesedila3"/>
        <w:keepNext/>
        <w:keepLines/>
        <w:rPr>
          <w:rFonts w:ascii="Tahoma" w:hAnsi="Tahoma" w:cs="Tahoma"/>
        </w:rPr>
      </w:pPr>
      <w:r w:rsidRPr="00112425">
        <w:rPr>
          <w:rFonts w:ascii="Tahoma" w:hAnsi="Tahoma" w:cs="Tahoma"/>
        </w:rPr>
        <w:t>Javno naročilo se izvaja skladno s določbami:</w:t>
      </w:r>
    </w:p>
    <w:p w14:paraId="28A06C26" w14:textId="77777777" w:rsidR="00C80EDD" w:rsidRPr="00112425" w:rsidRDefault="00C80EDD" w:rsidP="00092348">
      <w:pPr>
        <w:keepNext/>
        <w:keepLines/>
        <w:numPr>
          <w:ilvl w:val="0"/>
          <w:numId w:val="4"/>
        </w:numPr>
        <w:jc w:val="both"/>
        <w:rPr>
          <w:rFonts w:ascii="Tahoma" w:hAnsi="Tahoma" w:cs="Tahoma"/>
        </w:rPr>
      </w:pPr>
      <w:r w:rsidRPr="00112425">
        <w:rPr>
          <w:rFonts w:ascii="Tahoma" w:hAnsi="Tahoma" w:cs="Tahoma"/>
        </w:rPr>
        <w:t>Zakona o javnem naročanju ZJN-3 (Ur. l. RS, št. 91/15, 14/18, 69/19 – skl. US in 49/2020 - ZIUZEOP; v nadaljevanju: ZJN-3,</w:t>
      </w:r>
    </w:p>
    <w:p w14:paraId="2D61C28D" w14:textId="77777777" w:rsidR="00C80EDD" w:rsidRPr="00112425" w:rsidRDefault="00C80EDD" w:rsidP="00092348">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14:paraId="0A65FDDD" w14:textId="287C82A2" w:rsidR="00C80EDD" w:rsidRPr="00112425" w:rsidRDefault="005350AC" w:rsidP="00092348">
      <w:pPr>
        <w:keepNext/>
        <w:keepLines/>
        <w:numPr>
          <w:ilvl w:val="0"/>
          <w:numId w:val="4"/>
        </w:numPr>
        <w:jc w:val="both"/>
        <w:rPr>
          <w:rFonts w:ascii="Tahoma" w:hAnsi="Tahoma" w:cs="Tahoma"/>
        </w:rPr>
      </w:pPr>
      <w:r w:rsidRPr="00112425">
        <w:rPr>
          <w:rFonts w:ascii="Tahoma" w:hAnsi="Tahoma" w:cs="Tahoma"/>
        </w:rPr>
        <w:t xml:space="preserve">Gradbeni zakon (Ur. </w:t>
      </w:r>
      <w:r w:rsidR="00E13D01">
        <w:rPr>
          <w:rFonts w:ascii="Tahoma" w:hAnsi="Tahoma" w:cs="Tahoma"/>
        </w:rPr>
        <w:t>l</w:t>
      </w:r>
      <w:r w:rsidRPr="00112425">
        <w:rPr>
          <w:rFonts w:ascii="Tahoma" w:hAnsi="Tahoma" w:cs="Tahoma"/>
        </w:rPr>
        <w:t xml:space="preserve">.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14:paraId="05C8BC0A" w14:textId="77777777" w:rsidR="00FD6FC9" w:rsidRPr="00112425" w:rsidRDefault="00706C97" w:rsidP="00092348">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14:paraId="00E27A51" w14:textId="77777777" w:rsidR="00F1423B" w:rsidRDefault="00F1423B" w:rsidP="00092348">
      <w:pPr>
        <w:keepNext/>
        <w:keepLines/>
        <w:jc w:val="both"/>
        <w:rPr>
          <w:rFonts w:ascii="Tahoma" w:hAnsi="Tahoma" w:cs="Tahoma"/>
        </w:rPr>
      </w:pPr>
    </w:p>
    <w:p w14:paraId="0B7B2F20" w14:textId="77777777" w:rsidR="002339A4" w:rsidRPr="00112425" w:rsidRDefault="002339A4" w:rsidP="00092348">
      <w:pPr>
        <w:pStyle w:val="Telobesedila"/>
        <w:keepNext/>
        <w:keepLines/>
        <w:widowControl/>
        <w:rPr>
          <w:rFonts w:ascii="Tahoma" w:hAnsi="Tahoma" w:cs="Tahoma"/>
        </w:rPr>
      </w:pPr>
      <w:r w:rsidRPr="00112425">
        <w:rPr>
          <w:rFonts w:ascii="Tahoma" w:hAnsi="Tahoma" w:cs="Tahoma"/>
          <w:b w:val="0"/>
        </w:rPr>
        <w:t>Naročnik izvaja javno naročilo po postopku</w:t>
      </w:r>
      <w:r w:rsidRPr="00112425">
        <w:rPr>
          <w:rFonts w:ascii="Tahoma" w:hAnsi="Tahoma" w:cs="Tahoma"/>
          <w:b w:val="0"/>
          <w:lang w:val="sl-SI"/>
        </w:rPr>
        <w:t xml:space="preserve"> naročila male vrednosti </w:t>
      </w:r>
      <w:r w:rsidRPr="00112425">
        <w:rPr>
          <w:rFonts w:ascii="Tahoma" w:hAnsi="Tahoma" w:cs="Tahoma"/>
          <w:b w:val="0"/>
        </w:rPr>
        <w:t xml:space="preserve">v skladu s </w:t>
      </w:r>
      <w:r w:rsidRPr="00112425">
        <w:rPr>
          <w:rFonts w:ascii="Tahoma" w:hAnsi="Tahoma" w:cs="Tahoma"/>
          <w:b w:val="0"/>
          <w:lang w:val="sl-SI"/>
        </w:rPr>
        <w:t>47.</w:t>
      </w:r>
      <w:r w:rsidRPr="00112425">
        <w:rPr>
          <w:rFonts w:ascii="Tahoma" w:hAnsi="Tahoma" w:cs="Tahoma"/>
          <w:b w:val="0"/>
        </w:rPr>
        <w:t xml:space="preserve"> členom ZJN-</w:t>
      </w:r>
      <w:r w:rsidRPr="00112425">
        <w:rPr>
          <w:rFonts w:ascii="Tahoma" w:hAnsi="Tahoma" w:cs="Tahoma"/>
          <w:b w:val="0"/>
          <w:lang w:val="sl-SI"/>
        </w:rPr>
        <w:t>3</w:t>
      </w:r>
      <w:r w:rsidRPr="00112425">
        <w:rPr>
          <w:rFonts w:ascii="Tahoma" w:hAnsi="Tahoma" w:cs="Tahoma"/>
          <w:b w:val="0"/>
        </w:rPr>
        <w:t>. Naročnik bo o vseh odločitvah v skladu s 90. členom ZJN-3 obvestil ponudnike na način, da bo odločitev</w:t>
      </w:r>
      <w:r>
        <w:rPr>
          <w:rFonts w:ascii="Tahoma" w:hAnsi="Tahoma" w:cs="Tahoma"/>
          <w:b w:val="0"/>
          <w:lang w:val="sl-SI"/>
        </w:rPr>
        <w:t xml:space="preserve"> o (ne)oddaji javnega naročila</w:t>
      </w:r>
      <w:r w:rsidRPr="00112425">
        <w:rPr>
          <w:rFonts w:ascii="Tahoma" w:hAnsi="Tahoma" w:cs="Tahoma"/>
          <w:b w:val="0"/>
        </w:rPr>
        <w:t xml:space="preserve"> objavil na portalu javnih naročil.</w:t>
      </w:r>
      <w:r w:rsidRPr="00112425">
        <w:rPr>
          <w:rFonts w:ascii="Tahoma" w:hAnsi="Tahoma" w:cs="Tahoma"/>
        </w:rPr>
        <w:t xml:space="preserve"> </w:t>
      </w:r>
    </w:p>
    <w:p w14:paraId="476CCB2A" w14:textId="19B867B3" w:rsidR="002339A4" w:rsidRDefault="002339A4" w:rsidP="00092348">
      <w:pPr>
        <w:keepNext/>
        <w:keepLines/>
        <w:jc w:val="both"/>
        <w:rPr>
          <w:rFonts w:ascii="Tahoma" w:hAnsi="Tahoma" w:cs="Tahoma"/>
        </w:rPr>
      </w:pPr>
    </w:p>
    <w:p w14:paraId="25554505" w14:textId="77777777" w:rsidR="00002D9F" w:rsidRPr="00602923" w:rsidRDefault="00002D9F" w:rsidP="00092348">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534596CC" w14:textId="77777777" w:rsidR="00002D9F" w:rsidRPr="00602923" w:rsidRDefault="00002D9F" w:rsidP="00092348">
      <w:pPr>
        <w:keepNext/>
        <w:keepLines/>
        <w:tabs>
          <w:tab w:val="left" w:pos="1139"/>
        </w:tabs>
        <w:jc w:val="both"/>
        <w:rPr>
          <w:rFonts w:ascii="Tahoma" w:hAnsi="Tahoma" w:cs="Tahoma"/>
        </w:rPr>
      </w:pPr>
    </w:p>
    <w:p w14:paraId="2FB702FA" w14:textId="77777777" w:rsidR="00002D9F" w:rsidRPr="00602923" w:rsidRDefault="00002D9F" w:rsidP="00092348">
      <w:pPr>
        <w:keepNext/>
        <w:keepLines/>
        <w:tabs>
          <w:tab w:val="left" w:pos="1139"/>
        </w:tabs>
        <w:jc w:val="both"/>
        <w:rPr>
          <w:rFonts w:ascii="Tahoma" w:hAnsi="Tahoma" w:cs="Tahoma"/>
        </w:rPr>
      </w:pPr>
      <w:r w:rsidRPr="00602923">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14:paraId="1AF9F5C2" w14:textId="77777777" w:rsidR="00002D9F" w:rsidRPr="00602923" w:rsidRDefault="00002D9F" w:rsidP="00092348">
      <w:pPr>
        <w:keepNext/>
        <w:keepLines/>
        <w:tabs>
          <w:tab w:val="left" w:pos="1139"/>
        </w:tabs>
        <w:jc w:val="both"/>
        <w:rPr>
          <w:rFonts w:ascii="Tahoma" w:hAnsi="Tahoma" w:cs="Tahoma"/>
        </w:rPr>
      </w:pPr>
    </w:p>
    <w:p w14:paraId="0255CB27" w14:textId="77777777" w:rsidR="00002D9F" w:rsidRPr="00112425" w:rsidRDefault="00002D9F" w:rsidP="00092348">
      <w:pPr>
        <w:keepNext/>
        <w:keepLines/>
        <w:jc w:val="both"/>
        <w:rPr>
          <w:rFonts w:ascii="Tahoma" w:hAnsi="Tahoma" w:cs="Tahoma"/>
        </w:rPr>
      </w:pPr>
      <w:r w:rsidRPr="00602923">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14:paraId="526F0B0E" w14:textId="77777777" w:rsidR="00002D9F" w:rsidRPr="00112425" w:rsidRDefault="00002D9F" w:rsidP="00092348">
      <w:pPr>
        <w:keepNext/>
        <w:keepLines/>
        <w:jc w:val="both"/>
        <w:rPr>
          <w:rFonts w:ascii="Tahoma" w:hAnsi="Tahoma" w:cs="Tahoma"/>
        </w:rPr>
      </w:pPr>
    </w:p>
    <w:p w14:paraId="33BAF688"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092348">
      <w:pPr>
        <w:keepNext/>
        <w:keepLines/>
        <w:jc w:val="both"/>
        <w:rPr>
          <w:rFonts w:ascii="Tahoma" w:hAnsi="Tahoma" w:cs="Tahoma"/>
          <w:b/>
        </w:rPr>
      </w:pPr>
    </w:p>
    <w:p w14:paraId="1148DA9C" w14:textId="60E2BA48" w:rsidR="002339A4" w:rsidRDefault="002339A4" w:rsidP="00092348">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7511395D" w14:textId="77777777" w:rsidR="007945E2" w:rsidRPr="00C8579C" w:rsidRDefault="007945E2" w:rsidP="00092348">
      <w:pPr>
        <w:keepNext/>
        <w:keepLines/>
        <w:jc w:val="both"/>
        <w:rPr>
          <w:rFonts w:ascii="Tahoma" w:hAnsi="Tahoma" w:cs="Tahoma"/>
          <w:color w:val="000000"/>
        </w:rPr>
      </w:pPr>
    </w:p>
    <w:p w14:paraId="53DD8AE1" w14:textId="77777777" w:rsidR="00E34C6F" w:rsidRPr="00112425" w:rsidRDefault="00E34C6F" w:rsidP="00092348">
      <w:pPr>
        <w:keepNext/>
        <w:keepLines/>
        <w:jc w:val="both"/>
        <w:rPr>
          <w:rFonts w:ascii="Tahoma" w:hAnsi="Tahoma" w:cs="Tahoma"/>
        </w:rPr>
      </w:pPr>
      <w:r w:rsidRPr="00112425">
        <w:rPr>
          <w:rFonts w:ascii="Tahoma" w:hAnsi="Tahoma" w:cs="Tahoma"/>
        </w:rPr>
        <w:t>Finančni podatki morajo biti podani v evrih, na do dve (2) decimalni mesti natančno.</w:t>
      </w:r>
    </w:p>
    <w:p w14:paraId="7525C721" w14:textId="37C186A0" w:rsidR="00BD0B90" w:rsidRDefault="00BD0B90" w:rsidP="00092348">
      <w:pPr>
        <w:keepNext/>
        <w:keepLines/>
        <w:jc w:val="both"/>
        <w:rPr>
          <w:rFonts w:ascii="Tahoma" w:hAnsi="Tahoma" w:cs="Tahoma"/>
        </w:rPr>
      </w:pPr>
    </w:p>
    <w:p w14:paraId="16568CAE" w14:textId="393CB577" w:rsidR="00002D9F" w:rsidRDefault="00002D9F" w:rsidP="00092348">
      <w:pPr>
        <w:keepNext/>
        <w:keepLines/>
        <w:jc w:val="both"/>
        <w:rPr>
          <w:rFonts w:ascii="Tahoma" w:hAnsi="Tahoma" w:cs="Tahoma"/>
        </w:rPr>
      </w:pPr>
    </w:p>
    <w:p w14:paraId="690A66A0" w14:textId="3046A93B" w:rsidR="00002D9F" w:rsidRDefault="00002D9F" w:rsidP="00092348">
      <w:pPr>
        <w:keepNext/>
        <w:keepLines/>
        <w:jc w:val="both"/>
        <w:rPr>
          <w:rFonts w:ascii="Tahoma" w:hAnsi="Tahoma" w:cs="Tahoma"/>
        </w:rPr>
      </w:pPr>
    </w:p>
    <w:p w14:paraId="21D71873" w14:textId="77777777" w:rsidR="00002D9F" w:rsidRPr="00112425" w:rsidRDefault="00002D9F" w:rsidP="00092348">
      <w:pPr>
        <w:keepNext/>
        <w:keepLines/>
        <w:jc w:val="both"/>
        <w:rPr>
          <w:rFonts w:ascii="Tahoma" w:hAnsi="Tahoma" w:cs="Tahoma"/>
        </w:rPr>
      </w:pPr>
    </w:p>
    <w:p w14:paraId="455544AF"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lastRenderedPageBreak/>
        <w:t>Dodatna pojasnila ponudnikom</w:t>
      </w:r>
      <w:bookmarkEnd w:id="1"/>
      <w:bookmarkEnd w:id="2"/>
      <w:bookmarkEnd w:id="3"/>
      <w:bookmarkEnd w:id="4"/>
      <w:bookmarkEnd w:id="5"/>
    </w:p>
    <w:p w14:paraId="7338C59D" w14:textId="77777777" w:rsidR="007C70A1" w:rsidRPr="00112425" w:rsidRDefault="007C70A1" w:rsidP="00092348">
      <w:pPr>
        <w:keepNext/>
        <w:keepLines/>
        <w:jc w:val="both"/>
        <w:rPr>
          <w:rFonts w:ascii="Tahoma" w:hAnsi="Tahoma" w:cs="Tahoma"/>
        </w:rPr>
      </w:pPr>
    </w:p>
    <w:p w14:paraId="64020248" w14:textId="50F395EC" w:rsidR="00E34C6F" w:rsidRPr="00112425" w:rsidRDefault="00E34C6F" w:rsidP="00092348">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452FCB">
        <w:rPr>
          <w:rFonts w:ascii="Tahoma" w:hAnsi="Tahoma"/>
          <w:b/>
        </w:rPr>
        <w:t>15</w:t>
      </w:r>
      <w:r w:rsidR="002339A4" w:rsidRPr="004C4068">
        <w:rPr>
          <w:rFonts w:ascii="Tahoma" w:hAnsi="Tahoma"/>
          <w:b/>
        </w:rPr>
        <w:t xml:space="preserve">. </w:t>
      </w:r>
      <w:r w:rsidR="00452FCB">
        <w:rPr>
          <w:rFonts w:ascii="Tahoma" w:hAnsi="Tahoma"/>
          <w:b/>
        </w:rPr>
        <w:t>12</w:t>
      </w:r>
      <w:r w:rsidR="002339A4" w:rsidRPr="004C4068">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452FCB">
        <w:rPr>
          <w:rFonts w:ascii="Tahoma" w:hAnsi="Tahoma"/>
        </w:rPr>
        <w:t>17</w:t>
      </w:r>
      <w:r w:rsidR="002339A4" w:rsidRPr="004C4068">
        <w:rPr>
          <w:rFonts w:ascii="Tahoma" w:hAnsi="Tahoma"/>
        </w:rPr>
        <w:t xml:space="preserve">. </w:t>
      </w:r>
      <w:r w:rsidR="00452FCB">
        <w:rPr>
          <w:rFonts w:ascii="Tahoma" w:hAnsi="Tahoma"/>
        </w:rPr>
        <w:t>12</w:t>
      </w:r>
      <w:r w:rsidR="002339A4" w:rsidRPr="004C4068">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1873F6F8" w14:textId="3DB1786D" w:rsidR="000E11F7" w:rsidRDefault="000E11F7" w:rsidP="00092348">
      <w:pPr>
        <w:keepNext/>
        <w:keepLines/>
        <w:jc w:val="both"/>
        <w:rPr>
          <w:rFonts w:ascii="Tahoma" w:hAnsi="Tahoma" w:cs="Tahoma"/>
          <w:color w:val="FF0000"/>
        </w:rPr>
      </w:pPr>
    </w:p>
    <w:p w14:paraId="77502B8B"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Variantna ponudba</w:t>
      </w:r>
    </w:p>
    <w:p w14:paraId="59A36529" w14:textId="77777777" w:rsidR="007C70A1" w:rsidRPr="00112425" w:rsidRDefault="007C70A1" w:rsidP="00092348">
      <w:pPr>
        <w:pStyle w:val="BESEDILO"/>
        <w:keepNext/>
        <w:widowControl/>
        <w:tabs>
          <w:tab w:val="clear" w:pos="2155"/>
        </w:tabs>
        <w:rPr>
          <w:rFonts w:ascii="Tahoma" w:hAnsi="Tahoma" w:cs="Tahoma"/>
          <w:kern w:val="0"/>
        </w:rPr>
      </w:pPr>
    </w:p>
    <w:p w14:paraId="6C6CC4DC" w14:textId="77777777" w:rsidR="00E34C6F" w:rsidRDefault="00E34C6F" w:rsidP="00092348">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01B00354" w14:textId="77777777" w:rsidR="000B1535" w:rsidRPr="00112425" w:rsidRDefault="000B1535" w:rsidP="00092348">
      <w:pPr>
        <w:keepNext/>
        <w:keepLines/>
        <w:rPr>
          <w:rFonts w:ascii="Tahoma" w:hAnsi="Tahoma" w:cs="Tahoma"/>
        </w:rPr>
      </w:pPr>
    </w:p>
    <w:p w14:paraId="77BCF8A6" w14:textId="77777777" w:rsidR="00E34C6F" w:rsidRPr="00112425" w:rsidRDefault="00E34C6F" w:rsidP="00092348">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092348">
      <w:pPr>
        <w:keepNext/>
        <w:keepLines/>
        <w:rPr>
          <w:rFonts w:ascii="Tahoma" w:hAnsi="Tahoma" w:cs="Tahoma"/>
        </w:rPr>
      </w:pPr>
    </w:p>
    <w:p w14:paraId="2271A964" w14:textId="77777777" w:rsidR="00E34C6F" w:rsidRPr="00112425" w:rsidRDefault="00E34C6F" w:rsidP="00092348">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092348">
      <w:pPr>
        <w:keepNext/>
        <w:keepLines/>
        <w:ind w:right="56"/>
        <w:jc w:val="both"/>
        <w:rPr>
          <w:rFonts w:ascii="Tahoma" w:hAnsi="Tahoma" w:cs="Tahoma"/>
        </w:rPr>
      </w:pPr>
    </w:p>
    <w:p w14:paraId="1F4D70F2" w14:textId="1E2004F7" w:rsidR="00E34C6F" w:rsidRPr="00112425" w:rsidRDefault="002172CD" w:rsidP="00092348">
      <w:pPr>
        <w:keepNext/>
        <w:keepLines/>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Pr>
          <w:rFonts w:ascii="Tahoma" w:hAnsi="Tahoma" w:cs="Tahoma"/>
          <w:b/>
        </w:rPr>
        <w:t>Okvirni sporazum</w:t>
      </w:r>
    </w:p>
    <w:p w14:paraId="78F2B89F" w14:textId="77777777" w:rsidR="00E34C6F" w:rsidRPr="00112425" w:rsidRDefault="00E34C6F" w:rsidP="00092348">
      <w:pPr>
        <w:keepNext/>
        <w:keepLines/>
        <w:ind w:left="720"/>
        <w:jc w:val="both"/>
        <w:rPr>
          <w:rFonts w:ascii="Tahoma" w:hAnsi="Tahoma" w:cs="Tahoma"/>
          <w:b/>
        </w:rPr>
      </w:pPr>
    </w:p>
    <w:p w14:paraId="734B8C78" w14:textId="77777777" w:rsidR="002172CD" w:rsidRPr="00C8579C" w:rsidRDefault="002172CD" w:rsidP="00092348">
      <w:pPr>
        <w:keepNext/>
        <w:keepLines/>
        <w:jc w:val="both"/>
        <w:rPr>
          <w:rFonts w:ascii="Tahoma" w:hAnsi="Tahoma" w:cs="Tahoma"/>
        </w:rPr>
      </w:pPr>
      <w:r w:rsidRPr="009D1DC5">
        <w:rPr>
          <w:rFonts w:ascii="Tahoma" w:hAnsi="Tahoma" w:cs="Tahoma"/>
        </w:rPr>
        <w:t>Okvirni sporazum z izbranim ponudnikom bo podpisal zakoniti zastopnik naročnika.</w:t>
      </w:r>
    </w:p>
    <w:p w14:paraId="3458C97C" w14:textId="77777777" w:rsidR="002172CD" w:rsidRPr="00C8579C" w:rsidRDefault="002172CD" w:rsidP="00092348">
      <w:pPr>
        <w:keepNext/>
        <w:keepLines/>
        <w:jc w:val="both"/>
        <w:rPr>
          <w:rFonts w:ascii="Tahoma" w:hAnsi="Tahoma" w:cs="Tahoma"/>
        </w:rPr>
      </w:pPr>
    </w:p>
    <w:p w14:paraId="4D36777B" w14:textId="77777777" w:rsidR="002172CD" w:rsidRPr="00C8579C" w:rsidRDefault="002172CD" w:rsidP="00092348">
      <w:pPr>
        <w:keepNext/>
        <w:keepLines/>
        <w:jc w:val="both"/>
        <w:rPr>
          <w:rFonts w:ascii="Tahoma" w:hAnsi="Tahoma" w:cs="Tahoma"/>
        </w:rPr>
      </w:pPr>
      <w:r w:rsidRPr="00C8579C">
        <w:rPr>
          <w:rFonts w:ascii="Tahoma" w:hAnsi="Tahoma" w:cs="Tahoma"/>
        </w:rPr>
        <w:t>Okvirni sporazum se bo pred podpisom vsebinsko prilagodil le glede na to, ali bo izbrani ponudnik predložil skupno ponudbo, prijavil sodelovanje podizvajalcev in podobno.</w:t>
      </w:r>
    </w:p>
    <w:p w14:paraId="3D9296EE" w14:textId="77777777" w:rsidR="002172CD" w:rsidRPr="00C8579C" w:rsidRDefault="002172CD" w:rsidP="00092348">
      <w:pPr>
        <w:keepNext/>
        <w:keepLines/>
        <w:jc w:val="both"/>
        <w:rPr>
          <w:rFonts w:ascii="Tahoma" w:hAnsi="Tahoma" w:cs="Tahoma"/>
        </w:rPr>
      </w:pPr>
    </w:p>
    <w:p w14:paraId="3BB4FBDB" w14:textId="039E0045" w:rsidR="002172CD" w:rsidRPr="00C8579C" w:rsidRDefault="002172CD" w:rsidP="00092348">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(Priloga 3/</w:t>
      </w:r>
      <w:r>
        <w:rPr>
          <w:rFonts w:ascii="Tahoma" w:hAnsi="Tahoma" w:cs="Tahoma"/>
        </w:rPr>
        <w:t>4</w:t>
      </w:r>
      <w:r w:rsidRPr="00C8579C">
        <w:rPr>
          <w:rFonts w:ascii="Tahoma" w:hAnsi="Tahoma" w:cs="Tahoma"/>
        </w:rPr>
        <w:t>). Če bo ponudnik predložil lažno izjavo oziroma bo dal neresnične podatke o navedenih dejstvih, bo to imelo za posledico ničnost okvirnega sporazuma. Izjavo bodo morali podati tudi ostali gospodarski subjekti, ki nastopajo v ponudbi skupaj s ponudnikom. V kolikor ponudnik Prilogo 3/</w:t>
      </w:r>
      <w:r>
        <w:rPr>
          <w:rFonts w:ascii="Tahoma" w:hAnsi="Tahoma" w:cs="Tahoma"/>
        </w:rPr>
        <w:t>4</w:t>
      </w:r>
      <w:r w:rsidRPr="00C8579C">
        <w:rPr>
          <w:rFonts w:ascii="Tahoma" w:hAnsi="Tahoma" w:cs="Tahoma"/>
        </w:rPr>
        <w:t xml:space="preserve"> ne bo priloži že v ponudbi, bo naročnik ponudnika pozval k predložitvi izpolnjene predmetne priloge pred sklenitvijo okvirnega sporazuma.</w:t>
      </w:r>
    </w:p>
    <w:p w14:paraId="5F1F4489" w14:textId="77777777" w:rsidR="002339A4" w:rsidRPr="00112425" w:rsidRDefault="002339A4" w:rsidP="00092348">
      <w:pPr>
        <w:keepNext/>
        <w:keepLines/>
        <w:jc w:val="both"/>
        <w:rPr>
          <w:rFonts w:ascii="Tahoma" w:hAnsi="Tahoma" w:cs="Tahoma"/>
        </w:rPr>
      </w:pPr>
    </w:p>
    <w:p w14:paraId="4D9520EC" w14:textId="284629FD" w:rsidR="00BD6DCC" w:rsidRPr="00112425" w:rsidRDefault="002172CD" w:rsidP="00092348">
      <w:pPr>
        <w:keepNext/>
        <w:keepLines/>
        <w:jc w:val="both"/>
        <w:rPr>
          <w:rFonts w:ascii="Tahoma" w:hAnsi="Tahoma" w:cs="Tahoma"/>
        </w:rPr>
      </w:pPr>
      <w:r>
        <w:rPr>
          <w:rFonts w:ascii="Tahoma" w:hAnsi="Tahoma" w:cs="Tahoma"/>
        </w:rPr>
        <w:t>Osnutek</w:t>
      </w:r>
      <w:r w:rsidR="001159B2" w:rsidRPr="00112425">
        <w:rPr>
          <w:rFonts w:ascii="Tahoma" w:hAnsi="Tahoma" w:cs="Tahoma"/>
        </w:rPr>
        <w:t xml:space="preserve"> </w:t>
      </w:r>
      <w:r>
        <w:rPr>
          <w:rFonts w:ascii="Tahoma" w:hAnsi="Tahoma" w:cs="Tahoma"/>
        </w:rPr>
        <w:t>okvirnega sporazuma</w:t>
      </w:r>
      <w:r w:rsidR="001159B2" w:rsidRPr="00112425">
        <w:rPr>
          <w:rFonts w:ascii="Tahoma" w:hAnsi="Tahoma" w:cs="Tahoma"/>
        </w:rPr>
        <w:t xml:space="preserve"> </w:t>
      </w:r>
      <w:r w:rsidR="000C4341">
        <w:rPr>
          <w:rFonts w:ascii="Tahoma" w:hAnsi="Tahoma" w:cs="Tahoma"/>
        </w:rPr>
        <w:t>je</w:t>
      </w:r>
      <w:r w:rsidR="001159B2" w:rsidRPr="00112425">
        <w:rPr>
          <w:rFonts w:ascii="Tahoma" w:hAnsi="Tahoma" w:cs="Tahoma"/>
        </w:rPr>
        <w:t xml:space="preserve"> kot prilog</w:t>
      </w:r>
      <w:r w:rsidR="000C4341">
        <w:rPr>
          <w:rFonts w:ascii="Tahoma" w:hAnsi="Tahoma" w:cs="Tahoma"/>
        </w:rPr>
        <w:t>a</w:t>
      </w:r>
      <w:r w:rsidR="001159B2" w:rsidRPr="00112425">
        <w:rPr>
          <w:rFonts w:ascii="Tahoma" w:hAnsi="Tahoma" w:cs="Tahoma"/>
        </w:rPr>
        <w:t xml:space="preserve"> (Priloga 7) sestavni del te razpisne dokumentacije. Ponudnik </w:t>
      </w:r>
      <w:r w:rsidR="000C4341">
        <w:rPr>
          <w:rFonts w:ascii="Tahoma" w:hAnsi="Tahoma" w:cs="Tahoma"/>
        </w:rPr>
        <w:t xml:space="preserve">s podpisom Priloge 3/1 potrdi, da se strinja z vsebino osnutka </w:t>
      </w:r>
      <w:r>
        <w:rPr>
          <w:rFonts w:ascii="Tahoma" w:hAnsi="Tahoma" w:cs="Tahoma"/>
        </w:rPr>
        <w:t>okvirnega sporazuma</w:t>
      </w:r>
      <w:r w:rsidRPr="00112425">
        <w:rPr>
          <w:rFonts w:ascii="Tahoma" w:hAnsi="Tahoma" w:cs="Tahoma"/>
        </w:rPr>
        <w:t xml:space="preserve"> </w:t>
      </w:r>
      <w:r w:rsidR="0001763F">
        <w:rPr>
          <w:rFonts w:ascii="Tahoma" w:hAnsi="Tahoma" w:cs="Tahoma"/>
        </w:rPr>
        <w:t xml:space="preserve">ter da bo v primeru, da bo izbran kot ekonomsko najugodnejši ponudnik, podpisal </w:t>
      </w:r>
      <w:r>
        <w:rPr>
          <w:rFonts w:ascii="Tahoma" w:hAnsi="Tahoma" w:cs="Tahoma"/>
        </w:rPr>
        <w:t>okvirni sporazum</w:t>
      </w:r>
      <w:r w:rsidRPr="00112425">
        <w:rPr>
          <w:rFonts w:ascii="Tahoma" w:hAnsi="Tahoma" w:cs="Tahoma"/>
        </w:rPr>
        <w:t xml:space="preserve"> </w:t>
      </w:r>
      <w:r w:rsidR="0001763F">
        <w:rPr>
          <w:rFonts w:ascii="Tahoma" w:hAnsi="Tahoma" w:cs="Tahoma"/>
        </w:rPr>
        <w:t>na poziv naročnika</w:t>
      </w:r>
      <w:r w:rsidR="000C4341">
        <w:rPr>
          <w:rFonts w:ascii="Tahoma" w:hAnsi="Tahoma" w:cs="Tahoma"/>
        </w:rPr>
        <w:t xml:space="preserve">. Osnutka </w:t>
      </w:r>
      <w:r>
        <w:rPr>
          <w:rFonts w:ascii="Tahoma" w:hAnsi="Tahoma" w:cs="Tahoma"/>
        </w:rPr>
        <w:t>okvirnega sporazuma</w:t>
      </w:r>
      <w:r w:rsidRPr="00112425">
        <w:rPr>
          <w:rFonts w:ascii="Tahoma" w:hAnsi="Tahoma" w:cs="Tahoma"/>
        </w:rPr>
        <w:t xml:space="preserve"> </w:t>
      </w:r>
      <w:r w:rsidR="000C4341">
        <w:rPr>
          <w:rFonts w:ascii="Tahoma" w:hAnsi="Tahoma" w:cs="Tahoma"/>
        </w:rPr>
        <w:t>ponudniku ni potrebno prilagati k ponudbi</w:t>
      </w:r>
      <w:r w:rsidR="001159B2" w:rsidRPr="00112425">
        <w:rPr>
          <w:rFonts w:ascii="Tahoma" w:hAnsi="Tahoma" w:cs="Tahoma"/>
        </w:rPr>
        <w:t>.</w:t>
      </w:r>
    </w:p>
    <w:p w14:paraId="6D1CDFD0" w14:textId="77777777" w:rsidR="001159B2" w:rsidRPr="00112425" w:rsidRDefault="001159B2" w:rsidP="00092348">
      <w:pPr>
        <w:keepNext/>
        <w:keepLines/>
        <w:jc w:val="both"/>
        <w:rPr>
          <w:rFonts w:ascii="Tahoma" w:hAnsi="Tahoma" w:cs="Tahoma"/>
          <w:b/>
        </w:rPr>
      </w:pPr>
    </w:p>
    <w:p w14:paraId="07C325DA"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648FD643" w14:textId="77777777" w:rsidR="007C70A1" w:rsidRPr="00112425" w:rsidRDefault="007C70A1" w:rsidP="00092348">
      <w:pPr>
        <w:keepNext/>
        <w:keepLines/>
        <w:jc w:val="both"/>
        <w:rPr>
          <w:rFonts w:ascii="Tahoma" w:hAnsi="Tahoma" w:cs="Tahoma"/>
          <w:b/>
        </w:rPr>
      </w:pPr>
    </w:p>
    <w:p w14:paraId="7D1BBFC6" w14:textId="77777777" w:rsidR="000378AD" w:rsidRPr="00112425" w:rsidRDefault="000378AD" w:rsidP="00092348">
      <w:pPr>
        <w:keepNext/>
        <w:keepLines/>
        <w:autoSpaceDE w:val="0"/>
        <w:autoSpaceDN w:val="0"/>
        <w:adjustRightInd w:val="0"/>
        <w:jc w:val="both"/>
        <w:rPr>
          <w:rFonts w:ascii="Tahoma" w:hAnsi="Tahoma" w:cs="Tahoma"/>
        </w:rPr>
      </w:pPr>
      <w:r w:rsidRPr="00112425">
        <w:rPr>
          <w:rFonts w:ascii="Tahoma" w:hAnsi="Tahoma" w:cs="Tahoma"/>
        </w:rPr>
        <w:t>Ponudniku je zagotovljeno pravno varstvo, skladno z Zakonom o pravnem varstv</w:t>
      </w:r>
      <w:r w:rsidR="000C4341">
        <w:rPr>
          <w:rFonts w:ascii="Tahoma" w:hAnsi="Tahoma" w:cs="Tahoma"/>
        </w:rPr>
        <w:t>u v postopkih javnega naročanja</w:t>
      </w:r>
      <w:r w:rsidRPr="00112425">
        <w:rPr>
          <w:rFonts w:ascii="Tahoma" w:hAnsi="Tahoma" w:cs="Tahoma"/>
        </w:rPr>
        <w:t xml:space="preserve">. </w:t>
      </w:r>
    </w:p>
    <w:p w14:paraId="2C98FD4D" w14:textId="77777777" w:rsidR="008E187B" w:rsidRPr="00112425" w:rsidRDefault="008E187B" w:rsidP="00092348">
      <w:pPr>
        <w:keepNext/>
        <w:keepLines/>
        <w:autoSpaceDE w:val="0"/>
        <w:autoSpaceDN w:val="0"/>
        <w:adjustRightInd w:val="0"/>
        <w:jc w:val="both"/>
        <w:rPr>
          <w:rFonts w:ascii="Tahoma" w:hAnsi="Tahoma" w:cs="Tahoma"/>
        </w:rPr>
      </w:pPr>
    </w:p>
    <w:p w14:paraId="043A3BE2"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 xml:space="preserve"> </w:t>
      </w:r>
      <w:bookmarkStart w:id="11" w:name="_Toc163615935"/>
      <w:r w:rsidRPr="00112425">
        <w:rPr>
          <w:rFonts w:ascii="Tahoma" w:hAnsi="Tahoma" w:cs="Tahoma"/>
          <w:b/>
        </w:rPr>
        <w:t>Zaupnost po</w:t>
      </w:r>
      <w:bookmarkEnd w:id="11"/>
      <w:r w:rsidR="00502E8E" w:rsidRPr="00112425">
        <w:rPr>
          <w:rFonts w:ascii="Tahoma" w:hAnsi="Tahoma" w:cs="Tahoma"/>
          <w:b/>
        </w:rPr>
        <w:t>datkov</w:t>
      </w:r>
    </w:p>
    <w:p w14:paraId="4917F676" w14:textId="77777777" w:rsidR="007C70A1" w:rsidRPr="00112425" w:rsidRDefault="007C70A1" w:rsidP="00092348">
      <w:pPr>
        <w:pStyle w:val="tekst1"/>
        <w:keepNext/>
        <w:keepLines/>
        <w:spacing w:before="0" w:line="240" w:lineRule="auto"/>
        <w:rPr>
          <w:rFonts w:ascii="Tahoma" w:hAnsi="Tahoma" w:cs="Tahoma"/>
          <w:sz w:val="20"/>
        </w:rPr>
      </w:pPr>
    </w:p>
    <w:p w14:paraId="3756F0E6" w14:textId="77777777" w:rsidR="00404799" w:rsidRPr="00112425" w:rsidRDefault="00404799" w:rsidP="00092348">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092348">
      <w:pPr>
        <w:keepNext/>
        <w:keepLines/>
        <w:jc w:val="both"/>
        <w:rPr>
          <w:rFonts w:ascii="Tahoma" w:hAnsi="Tahoma" w:cs="Tahoma"/>
        </w:rPr>
      </w:pPr>
    </w:p>
    <w:p w14:paraId="30D6931E" w14:textId="5A51AEC9" w:rsidR="00404799" w:rsidRDefault="00404799" w:rsidP="00092348">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Naročnik bo v celoti odgovoren za varovanje zaupnosti tako dobljenih podatkov.</w:t>
      </w:r>
    </w:p>
    <w:p w14:paraId="0AAB4C16" w14:textId="77777777" w:rsidR="00E13D01" w:rsidRDefault="00E13D01" w:rsidP="00092348">
      <w:pPr>
        <w:keepNext/>
        <w:keepLines/>
        <w:jc w:val="both"/>
        <w:rPr>
          <w:rFonts w:ascii="Tahoma" w:hAnsi="Tahoma" w:cs="Tahoma"/>
        </w:rPr>
      </w:pPr>
    </w:p>
    <w:p w14:paraId="32D6C0B6" w14:textId="447D4420" w:rsidR="000C4341" w:rsidRPr="008C53AF" w:rsidRDefault="000C4341" w:rsidP="00092348">
      <w:pPr>
        <w:keepNext/>
        <w:keepLines/>
        <w:jc w:val="both"/>
        <w:rPr>
          <w:rFonts w:ascii="Tahoma" w:hAnsi="Tahoma" w:cs="Tahoma"/>
        </w:rPr>
      </w:pPr>
      <w:r w:rsidRPr="008C53AF">
        <w:rPr>
          <w:rFonts w:ascii="Tahoma" w:hAnsi="Tahoma" w:cs="Tahoma"/>
        </w:rPr>
        <w:lastRenderedPageBreak/>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w:t>
      </w:r>
      <w:r w:rsidR="00233A42">
        <w:rPr>
          <w:rFonts w:ascii="Tahoma" w:hAnsi="Tahoma" w:cs="Tahoma"/>
        </w:rPr>
        <w:t>VNI HOLDING Ljubljana, d.o.o., </w:t>
      </w:r>
      <w:r w:rsidRPr="008C53AF">
        <w:rPr>
          <w:rFonts w:ascii="Tahoma" w:hAnsi="Tahoma" w:cs="Tahoma"/>
        </w:rPr>
        <w:t xml:space="preserve">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092348">
      <w:pPr>
        <w:pStyle w:val="tekst1"/>
        <w:keepNext/>
        <w:keepLines/>
        <w:spacing w:before="0" w:line="240" w:lineRule="auto"/>
        <w:rPr>
          <w:rFonts w:ascii="Tahoma" w:hAnsi="Tahoma" w:cs="Tahoma"/>
          <w:sz w:val="20"/>
        </w:rPr>
      </w:pPr>
    </w:p>
    <w:p w14:paraId="249601D9" w14:textId="77777777" w:rsidR="007C70A1" w:rsidRPr="00112425" w:rsidRDefault="007C70A1" w:rsidP="00092348">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092348">
      <w:pPr>
        <w:keepNext/>
        <w:keepLines/>
        <w:jc w:val="both"/>
        <w:rPr>
          <w:rFonts w:ascii="Tahoma" w:hAnsi="Tahoma" w:cs="Tahoma"/>
        </w:rPr>
      </w:pPr>
    </w:p>
    <w:p w14:paraId="6D1C9289" w14:textId="79EE37E3" w:rsidR="007C70A1" w:rsidRDefault="00787A19" w:rsidP="00092348">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2172CD">
        <w:rPr>
          <w:rFonts w:ascii="Tahoma" w:hAnsi="Tahoma" w:cs="Tahoma"/>
        </w:rPr>
        <w:t>okvirni sporazum</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547CA1C1" w14:textId="35F5FC3D" w:rsidR="000B1535" w:rsidRPr="00112425" w:rsidRDefault="000B1535" w:rsidP="00092348">
      <w:pPr>
        <w:keepNext/>
        <w:keepLines/>
        <w:jc w:val="both"/>
        <w:rPr>
          <w:rFonts w:ascii="Tahoma" w:hAnsi="Tahoma" w:cs="Tahoma"/>
        </w:rPr>
      </w:pPr>
    </w:p>
    <w:p w14:paraId="1E6CB432" w14:textId="77777777" w:rsidR="005D1D6C" w:rsidRPr="00112425" w:rsidRDefault="00837427" w:rsidP="00092348">
      <w:pPr>
        <w:keepNext/>
        <w:keepLines/>
        <w:numPr>
          <w:ilvl w:val="1"/>
          <w:numId w:val="2"/>
        </w:numPr>
        <w:jc w:val="both"/>
        <w:rPr>
          <w:rFonts w:ascii="Tahoma" w:hAnsi="Tahoma" w:cs="Tahoma"/>
          <w:b/>
        </w:rPr>
      </w:pPr>
      <w:r w:rsidRPr="00112425">
        <w:rPr>
          <w:rFonts w:ascii="Tahoma" w:hAnsi="Tahoma" w:cs="Tahoma"/>
          <w:b/>
        </w:rPr>
        <w:t>Celovitost ponudbe</w:t>
      </w:r>
    </w:p>
    <w:p w14:paraId="4B499198" w14:textId="77777777" w:rsidR="00837427" w:rsidRPr="00112425" w:rsidRDefault="00837427" w:rsidP="00092348">
      <w:pPr>
        <w:keepNext/>
        <w:keepLines/>
        <w:jc w:val="both"/>
        <w:rPr>
          <w:rFonts w:ascii="Tahoma" w:hAnsi="Tahoma" w:cs="Tahoma"/>
        </w:rPr>
      </w:pPr>
    </w:p>
    <w:p w14:paraId="60634D3B" w14:textId="780D6381" w:rsidR="005154C7" w:rsidRDefault="005154C7" w:rsidP="00092348">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15372C">
        <w:rPr>
          <w:rFonts w:ascii="Tahoma" w:hAnsi="Tahoma" w:cs="Tahoma"/>
          <w:bCs/>
        </w:rPr>
        <w:t>VKS-204/21</w:t>
      </w:r>
      <w:r w:rsidRPr="00112425">
        <w:rPr>
          <w:rFonts w:ascii="Tahoma" w:hAnsi="Tahoma" w:cs="Tahoma"/>
        </w:rPr>
        <w:t>, bo naročnik tako ponudbo izključil iz sodelovanja v postopku oddaje javnega naročila.</w:t>
      </w:r>
    </w:p>
    <w:p w14:paraId="34AF386F" w14:textId="77777777" w:rsidR="000B1535" w:rsidRPr="00112425" w:rsidRDefault="000B1535" w:rsidP="00092348">
      <w:pPr>
        <w:keepNext/>
        <w:keepLines/>
        <w:jc w:val="both"/>
        <w:rPr>
          <w:rFonts w:ascii="Tahoma" w:hAnsi="Tahoma" w:cs="Tahoma"/>
        </w:rPr>
      </w:pPr>
    </w:p>
    <w:p w14:paraId="1F985CDB" w14:textId="77777777" w:rsidR="000C4341" w:rsidRDefault="000C4341" w:rsidP="00092348">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092348">
      <w:pPr>
        <w:keepNext/>
        <w:keepLines/>
        <w:jc w:val="both"/>
        <w:rPr>
          <w:rFonts w:ascii="Tahoma" w:hAnsi="Tahoma" w:cs="Tahoma"/>
        </w:rPr>
      </w:pPr>
    </w:p>
    <w:p w14:paraId="2E45D0E3" w14:textId="77777777" w:rsidR="000C4341" w:rsidRPr="00B0702A" w:rsidRDefault="000C4341" w:rsidP="00092348">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092348">
      <w:pPr>
        <w:keepNext/>
        <w:keepLines/>
        <w:jc w:val="both"/>
        <w:rPr>
          <w:rFonts w:ascii="Tahoma" w:hAnsi="Tahoma" w:cs="Tahoma"/>
        </w:rPr>
      </w:pPr>
    </w:p>
    <w:p w14:paraId="7CD89602" w14:textId="77777777" w:rsidR="00581FA8" w:rsidRPr="00112425" w:rsidRDefault="00581FA8" w:rsidP="00092348">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092348">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092348">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4A9AE945"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 xml:space="preserve">sklenitve </w:t>
      </w:r>
      <w:r w:rsidR="002172CD">
        <w:rPr>
          <w:rFonts w:ascii="Tahoma" w:hAnsi="Tahoma" w:cs="Tahoma"/>
        </w:rPr>
        <w:t>okvirnega sporazuma</w:t>
      </w:r>
      <w:r w:rsidRPr="00112425">
        <w:rPr>
          <w:rFonts w:ascii="Tahoma" w:hAnsi="Tahoma" w:cs="Tahoma"/>
        </w:rPr>
        <w:t>,</w:t>
      </w:r>
    </w:p>
    <w:p w14:paraId="797022CF"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1726EE31"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 xml:space="preserve">podpisnike </w:t>
      </w:r>
      <w:r w:rsidR="002172CD">
        <w:rPr>
          <w:rFonts w:ascii="Tahoma" w:hAnsi="Tahoma" w:cs="Tahoma"/>
        </w:rPr>
        <w:t>okvirnega sporazuma</w:t>
      </w:r>
      <w:r w:rsidR="002172CD" w:rsidRPr="00112425">
        <w:rPr>
          <w:rFonts w:ascii="Tahoma" w:hAnsi="Tahoma" w:cs="Tahoma"/>
        </w:rPr>
        <w:t xml:space="preserve"> </w:t>
      </w:r>
      <w:r w:rsidRPr="00112425">
        <w:rPr>
          <w:rFonts w:ascii="Tahoma" w:hAnsi="Tahoma" w:cs="Tahoma"/>
        </w:rPr>
        <w:t xml:space="preserve">(opredelitev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6F36DE39"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neomejeno solidarno odgovornost posameznega partnerja iz skupine ponudnikov do naročnika glede vseh obveznosti</w:t>
      </w:r>
      <w:r w:rsidR="002172CD">
        <w:rPr>
          <w:rFonts w:ascii="Tahoma" w:hAnsi="Tahoma" w:cs="Tahoma"/>
        </w:rPr>
        <w:t xml:space="preserve"> iz okvirnega sporazuma</w:t>
      </w:r>
      <w:r w:rsidRPr="00112425">
        <w:rPr>
          <w:rFonts w:ascii="Tahoma" w:hAnsi="Tahoma" w:cs="Tahoma"/>
        </w:rPr>
        <w:t xml:space="preserve"> (v primeru neizpolnjevanja obveznosti </w:t>
      </w:r>
      <w:r w:rsidR="002172CD">
        <w:rPr>
          <w:rFonts w:ascii="Tahoma" w:hAnsi="Tahoma" w:cs="Tahoma"/>
        </w:rPr>
        <w:t>iz okvirnega sporazuma</w:t>
      </w:r>
      <w:r w:rsidR="002172CD" w:rsidRPr="00112425">
        <w:rPr>
          <w:rFonts w:ascii="Tahoma" w:hAnsi="Tahoma" w:cs="Tahoma"/>
        </w:rPr>
        <w:t xml:space="preserve"> </w:t>
      </w:r>
      <w:r w:rsidRPr="00112425">
        <w:rPr>
          <w:rFonts w:ascii="Tahoma" w:hAnsi="Tahoma" w:cs="Tahoma"/>
        </w:rPr>
        <w:t xml:space="preserve">posameznega partnerja iz skupine ponudnikov), </w:t>
      </w:r>
    </w:p>
    <w:p w14:paraId="2CD74DBD" w14:textId="7DF5E33C"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glavnega nosilca izvedbe obveznosti</w:t>
      </w:r>
      <w:r w:rsidR="002172CD">
        <w:rPr>
          <w:rFonts w:ascii="Tahoma" w:hAnsi="Tahoma" w:cs="Tahoma"/>
        </w:rPr>
        <w:t xml:space="preserve"> iz okvirnega sporazuma</w:t>
      </w:r>
      <w:r w:rsidRPr="00112425">
        <w:rPr>
          <w:rFonts w:ascii="Tahoma" w:hAnsi="Tahoma" w:cs="Tahoma"/>
        </w:rPr>
        <w:t>,</w:t>
      </w:r>
      <w:r w:rsidR="008A14C8" w:rsidRPr="00112425">
        <w:rPr>
          <w:rFonts w:ascii="Tahoma" w:hAnsi="Tahoma" w:cs="Tahoma"/>
        </w:rPr>
        <w:t xml:space="preserve"> katerim bo naročnik komuniciral,</w:t>
      </w:r>
    </w:p>
    <w:p w14:paraId="5ACE09D9"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51005C47" w14:textId="77777777" w:rsidR="00C5165E" w:rsidRPr="00112425" w:rsidRDefault="00C5165E" w:rsidP="00092348">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092348">
      <w:pPr>
        <w:keepNext/>
        <w:keepLines/>
        <w:numPr>
          <w:ilvl w:val="0"/>
          <w:numId w:val="25"/>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092348">
      <w:pPr>
        <w:keepNext/>
        <w:keepLines/>
        <w:jc w:val="both"/>
        <w:rPr>
          <w:rFonts w:ascii="Tahoma" w:hAnsi="Tahoma" w:cs="Tahoma"/>
          <w:u w:val="single"/>
        </w:rPr>
      </w:pPr>
    </w:p>
    <w:p w14:paraId="1B03B8C1" w14:textId="129E5D52" w:rsidR="00C5165E" w:rsidRPr="00112425" w:rsidRDefault="00C5165E" w:rsidP="00092348">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 xml:space="preserve">V primeru skupne ponudbe, </w:t>
      </w:r>
      <w:r w:rsidR="002172CD" w:rsidRPr="002172CD">
        <w:rPr>
          <w:rFonts w:ascii="Tahoma" w:hAnsi="Tahoma" w:cs="Tahoma"/>
          <w:sz w:val="20"/>
        </w:rPr>
        <w:t>okvirn</w:t>
      </w:r>
      <w:r w:rsidR="002172CD">
        <w:rPr>
          <w:rFonts w:ascii="Tahoma" w:hAnsi="Tahoma" w:cs="Tahoma"/>
          <w:sz w:val="20"/>
        </w:rPr>
        <w:t>i</w:t>
      </w:r>
      <w:r w:rsidR="002172CD" w:rsidRPr="002172CD">
        <w:rPr>
          <w:rFonts w:ascii="Tahoma" w:hAnsi="Tahoma" w:cs="Tahoma"/>
          <w:sz w:val="20"/>
        </w:rPr>
        <w:t xml:space="preserve"> sporazum </w:t>
      </w:r>
      <w:r w:rsidRPr="00112425">
        <w:rPr>
          <w:rFonts w:ascii="Tahoma" w:hAnsi="Tahoma" w:cs="Tahoma"/>
          <w:sz w:val="20"/>
        </w:rPr>
        <w:t>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092348">
      <w:pPr>
        <w:keepNext/>
        <w:keepLines/>
        <w:jc w:val="both"/>
        <w:rPr>
          <w:rFonts w:ascii="Tahoma" w:hAnsi="Tahoma" w:cs="Tahoma"/>
        </w:rPr>
      </w:pPr>
    </w:p>
    <w:p w14:paraId="64ED1E86" w14:textId="77777777" w:rsidR="000C4341" w:rsidRDefault="000C4341" w:rsidP="00092348">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092348">
      <w:pPr>
        <w:keepNext/>
        <w:keepLines/>
        <w:numPr>
          <w:ilvl w:val="0"/>
          <w:numId w:val="34"/>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092348">
      <w:pPr>
        <w:keepNext/>
        <w:keepLines/>
        <w:numPr>
          <w:ilvl w:val="0"/>
          <w:numId w:val="34"/>
        </w:numPr>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092348">
      <w:pPr>
        <w:keepNext/>
        <w:keepLines/>
        <w:numPr>
          <w:ilvl w:val="0"/>
          <w:numId w:val="34"/>
        </w:numPr>
        <w:jc w:val="both"/>
        <w:rPr>
          <w:rFonts w:ascii="Tahoma" w:hAnsi="Tahoma" w:cs="Tahoma"/>
        </w:rPr>
      </w:pPr>
      <w:r w:rsidRPr="00995C6A">
        <w:rPr>
          <w:rFonts w:ascii="Tahoma" w:hAnsi="Tahoma" w:cs="Tahoma"/>
          <w:kern w:val="16"/>
        </w:rPr>
        <w:lastRenderedPageBreak/>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092348">
      <w:pPr>
        <w:keepNext/>
        <w:keepLines/>
        <w:numPr>
          <w:ilvl w:val="0"/>
          <w:numId w:val="34"/>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092348">
      <w:pPr>
        <w:keepNext/>
        <w:keepLines/>
        <w:numPr>
          <w:ilvl w:val="0"/>
          <w:numId w:val="34"/>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092348">
      <w:pPr>
        <w:keepNext/>
        <w:keepLines/>
        <w:numPr>
          <w:ilvl w:val="0"/>
          <w:numId w:val="34"/>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092348">
      <w:pPr>
        <w:keepNext/>
        <w:keepLines/>
        <w:jc w:val="both"/>
        <w:rPr>
          <w:rFonts w:ascii="Tahoma" w:hAnsi="Tahoma" w:cs="Tahoma"/>
        </w:rPr>
      </w:pPr>
    </w:p>
    <w:p w14:paraId="04EC31FA" w14:textId="77777777" w:rsidR="00F1423B" w:rsidRPr="00112425" w:rsidRDefault="00F1423B" w:rsidP="00092348">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092348">
      <w:pPr>
        <w:keepNext/>
        <w:keepLines/>
        <w:jc w:val="both"/>
        <w:rPr>
          <w:rFonts w:ascii="Tahoma" w:hAnsi="Tahoma" w:cs="Tahoma"/>
        </w:rPr>
      </w:pPr>
    </w:p>
    <w:p w14:paraId="3D99D459" w14:textId="77777777" w:rsidR="00BD2B67" w:rsidRPr="00112425" w:rsidRDefault="00BD2B67" w:rsidP="00092348">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092348">
      <w:pPr>
        <w:keepNext/>
        <w:keepLines/>
        <w:numPr>
          <w:ilvl w:val="0"/>
          <w:numId w:val="25"/>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092348">
      <w:pPr>
        <w:keepNext/>
        <w:keepLines/>
        <w:numPr>
          <w:ilvl w:val="0"/>
          <w:numId w:val="25"/>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57B5533A" w14:textId="77777777" w:rsidR="00BD2B67" w:rsidRPr="00112425" w:rsidRDefault="00BD2B67" w:rsidP="00092348">
      <w:pPr>
        <w:keepNext/>
        <w:keepLines/>
        <w:numPr>
          <w:ilvl w:val="0"/>
          <w:numId w:val="25"/>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092348">
      <w:pPr>
        <w:keepNext/>
        <w:keepLines/>
        <w:numPr>
          <w:ilvl w:val="0"/>
          <w:numId w:val="25"/>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092348">
      <w:pPr>
        <w:keepNext/>
        <w:keepLines/>
        <w:numPr>
          <w:ilvl w:val="0"/>
          <w:numId w:val="25"/>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092348">
      <w:pPr>
        <w:keepNext/>
        <w:keepLines/>
        <w:jc w:val="both"/>
        <w:rPr>
          <w:rFonts w:ascii="Tahoma" w:hAnsi="Tahoma" w:cs="Tahoma"/>
        </w:rPr>
      </w:pPr>
    </w:p>
    <w:p w14:paraId="5B5E7964" w14:textId="77777777" w:rsidR="005154C7" w:rsidRPr="00112425" w:rsidRDefault="005154C7" w:rsidP="00092348">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092348">
      <w:pPr>
        <w:keepNext/>
        <w:keepLines/>
        <w:jc w:val="both"/>
        <w:rPr>
          <w:rFonts w:ascii="Tahoma" w:hAnsi="Tahoma" w:cs="Tahoma"/>
        </w:rPr>
      </w:pPr>
    </w:p>
    <w:p w14:paraId="5C97FE36" w14:textId="77777777" w:rsidR="005154C7" w:rsidRPr="00112425" w:rsidRDefault="005154C7" w:rsidP="00092348">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092348">
      <w:pPr>
        <w:keepNext/>
        <w:keepLines/>
        <w:jc w:val="both"/>
        <w:rPr>
          <w:rFonts w:ascii="Tahoma" w:hAnsi="Tahoma" w:cs="Tahoma"/>
        </w:rPr>
      </w:pPr>
    </w:p>
    <w:p w14:paraId="79763402" w14:textId="77777777" w:rsidR="005154C7" w:rsidRPr="00112425" w:rsidRDefault="00AB395C" w:rsidP="00092348">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092348">
      <w:pPr>
        <w:keepNext/>
        <w:keepLines/>
        <w:jc w:val="both"/>
        <w:rPr>
          <w:rFonts w:ascii="Tahoma" w:hAnsi="Tahoma" w:cs="Tahoma"/>
        </w:rPr>
      </w:pPr>
    </w:p>
    <w:p w14:paraId="569F8ADC" w14:textId="77777777" w:rsidR="00BD2B67" w:rsidRPr="00112425" w:rsidRDefault="00BD2B67" w:rsidP="00092348">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092348">
      <w:pPr>
        <w:keepNext/>
        <w:keepLines/>
        <w:jc w:val="both"/>
        <w:rPr>
          <w:rFonts w:ascii="Tahoma" w:hAnsi="Tahoma" w:cs="Tahoma"/>
        </w:rPr>
      </w:pPr>
    </w:p>
    <w:p w14:paraId="0AF46644" w14:textId="226A5AA9" w:rsidR="00BD2B67" w:rsidRDefault="00BD2B67" w:rsidP="00092348">
      <w:pPr>
        <w:keepNext/>
        <w:keepLines/>
        <w:jc w:val="both"/>
        <w:rPr>
          <w:rFonts w:ascii="Tahoma" w:hAnsi="Tahoma" w:cs="Tahoma"/>
        </w:rPr>
      </w:pPr>
      <w:r w:rsidRPr="00112425">
        <w:rPr>
          <w:rFonts w:ascii="Tahoma" w:hAnsi="Tahoma" w:cs="Tahoma"/>
        </w:rPr>
        <w:t xml:space="preserve">Če neposredno plačilo podizvajalcu ni obvezno v skladu s 94. členom ZJN-3, mora </w:t>
      </w:r>
      <w:r w:rsidR="0015372C">
        <w:rPr>
          <w:rFonts w:ascii="Tahoma" w:hAnsi="Tahoma" w:cs="Tahoma"/>
        </w:rPr>
        <w:t>(glavni) izvajalec</w:t>
      </w:r>
      <w:r w:rsidRPr="00112425">
        <w:rPr>
          <w:rFonts w:ascii="Tahoma" w:hAnsi="Tahoma" w:cs="Tahoma"/>
        </w:rPr>
        <w:t xml:space="preserve"> najpozneje v 60 dneh od plačila končnega računa oziroma situacije</w:t>
      </w:r>
      <w:r w:rsidR="0015372C">
        <w:rPr>
          <w:rFonts w:ascii="Tahoma" w:hAnsi="Tahoma" w:cs="Tahoma"/>
        </w:rPr>
        <w:t xml:space="preserve"> predložiti naročniku</w:t>
      </w:r>
      <w:r w:rsidRPr="00112425">
        <w:rPr>
          <w:rFonts w:ascii="Tahoma" w:hAnsi="Tahoma" w:cs="Tahoma"/>
        </w:rPr>
        <w:t xml:space="preserv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092348">
      <w:pPr>
        <w:keepNext/>
        <w:keepLines/>
        <w:jc w:val="both"/>
        <w:rPr>
          <w:rFonts w:ascii="Tahoma" w:hAnsi="Tahoma" w:cs="Tahoma"/>
        </w:rPr>
      </w:pPr>
    </w:p>
    <w:p w14:paraId="7960980C" w14:textId="77777777" w:rsidR="00BD2B67" w:rsidRPr="00112425" w:rsidRDefault="00BD2B67" w:rsidP="00092348">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092348">
      <w:pPr>
        <w:keepNext/>
        <w:keepLines/>
        <w:jc w:val="both"/>
        <w:rPr>
          <w:rFonts w:ascii="Tahoma" w:hAnsi="Tahoma" w:cs="Tahoma"/>
        </w:rPr>
      </w:pPr>
    </w:p>
    <w:p w14:paraId="24D1918B" w14:textId="02E3DD5D" w:rsidR="00BD2B67" w:rsidRDefault="00BD2B67" w:rsidP="00092348">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16C95378" w14:textId="77777777" w:rsidR="00AB395C" w:rsidRPr="00112425" w:rsidRDefault="00AB395C" w:rsidP="00092348">
      <w:pPr>
        <w:keepNext/>
        <w:keepLines/>
        <w:jc w:val="both"/>
        <w:rPr>
          <w:rFonts w:ascii="Tahoma" w:hAnsi="Tahoma" w:cs="Tahoma"/>
          <w:i/>
        </w:rPr>
      </w:pPr>
      <w:r w:rsidRPr="00112425">
        <w:rPr>
          <w:rFonts w:ascii="Tahoma" w:hAnsi="Tahoma" w:cs="Tahoma"/>
          <w:i/>
        </w:rPr>
        <w:lastRenderedPageBreak/>
        <w:t>V kolikor ponudnik ne oddaja ponudbe z nobenim podizvajalcem, mu ni potrebno izpolniti/priložiti prilog, ki se nanašajo na podizvajalce.</w:t>
      </w:r>
    </w:p>
    <w:p w14:paraId="4493F17E" w14:textId="77777777" w:rsidR="00A149A7" w:rsidRDefault="00A149A7" w:rsidP="00092348">
      <w:pPr>
        <w:keepNext/>
        <w:keepLines/>
        <w:jc w:val="both"/>
        <w:rPr>
          <w:rFonts w:ascii="Tahoma" w:hAnsi="Tahoma" w:cs="Tahoma"/>
        </w:rPr>
      </w:pPr>
    </w:p>
    <w:p w14:paraId="7AA452E0" w14:textId="77777777" w:rsidR="005154C7" w:rsidRPr="00112425" w:rsidRDefault="005154C7" w:rsidP="00092348">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092348">
      <w:pPr>
        <w:keepNext/>
        <w:keepLines/>
        <w:ind w:left="720"/>
        <w:jc w:val="both"/>
        <w:rPr>
          <w:rFonts w:ascii="Tahoma" w:hAnsi="Tahoma" w:cs="Tahoma"/>
          <w:b/>
        </w:rPr>
      </w:pPr>
    </w:p>
    <w:p w14:paraId="2C3F243E" w14:textId="77777777" w:rsidR="000C4341" w:rsidRPr="00C8579C" w:rsidRDefault="000C4341" w:rsidP="00092348">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092348">
      <w:pPr>
        <w:keepNext/>
        <w:keepLines/>
        <w:jc w:val="both"/>
        <w:rPr>
          <w:rFonts w:ascii="Tahoma" w:hAnsi="Tahoma" w:cs="Tahoma"/>
        </w:rPr>
      </w:pPr>
    </w:p>
    <w:p w14:paraId="6E246D50" w14:textId="3D65ED2C" w:rsidR="000C4341" w:rsidRDefault="000C4341" w:rsidP="00092348">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A488D86" w14:textId="77777777" w:rsidR="004C4068" w:rsidRDefault="004C4068" w:rsidP="00092348">
      <w:pPr>
        <w:pStyle w:val="Telobesedila2"/>
        <w:keepNext/>
        <w:keepLines/>
        <w:rPr>
          <w:rFonts w:ascii="Tahoma" w:hAnsi="Tahoma" w:cs="Tahoma"/>
          <w:b w:val="0"/>
          <w:lang w:val="sl-SI"/>
        </w:rPr>
      </w:pPr>
    </w:p>
    <w:p w14:paraId="5B2A5C1B" w14:textId="77777777" w:rsidR="000C4341" w:rsidRPr="0072622B" w:rsidRDefault="000C4341" w:rsidP="00092348">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092348">
      <w:pPr>
        <w:pStyle w:val="Telobesedila2"/>
        <w:keepNext/>
        <w:keepLines/>
        <w:rPr>
          <w:rFonts w:ascii="Tahoma" w:hAnsi="Tahoma" w:cs="Tahoma"/>
          <w:b w:val="0"/>
          <w:lang w:val="sl-SI"/>
        </w:rPr>
      </w:pPr>
    </w:p>
    <w:p w14:paraId="7301A19E" w14:textId="77777777" w:rsidR="000C4341" w:rsidRPr="00C8579C" w:rsidRDefault="000C4341" w:rsidP="00092348">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092348">
      <w:pPr>
        <w:keepNext/>
        <w:keepLines/>
        <w:numPr>
          <w:ilvl w:val="0"/>
          <w:numId w:val="35"/>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092348">
      <w:pPr>
        <w:keepNext/>
        <w:keepLines/>
        <w:numPr>
          <w:ilvl w:val="0"/>
          <w:numId w:val="35"/>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092348">
      <w:pPr>
        <w:pStyle w:val="Odstavekseznama"/>
        <w:keepNext/>
        <w:keepLines/>
        <w:numPr>
          <w:ilvl w:val="0"/>
          <w:numId w:val="3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092348">
      <w:pPr>
        <w:keepNext/>
        <w:keepLines/>
        <w:jc w:val="both"/>
        <w:rPr>
          <w:rFonts w:ascii="Tahoma" w:hAnsi="Tahoma" w:cs="Tahoma"/>
        </w:rPr>
      </w:pPr>
    </w:p>
    <w:p w14:paraId="4A62C2F8" w14:textId="77777777" w:rsidR="000C4341" w:rsidRPr="00C8579C" w:rsidRDefault="000C4341" w:rsidP="00092348">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092348">
      <w:pPr>
        <w:pStyle w:val="Telobesedila2"/>
        <w:keepNext/>
        <w:keepLines/>
        <w:rPr>
          <w:rFonts w:ascii="Tahoma" w:hAnsi="Tahoma" w:cs="Tahoma"/>
          <w:b w:val="0"/>
          <w:lang w:val="sl-SI"/>
        </w:rPr>
      </w:pPr>
    </w:p>
    <w:p w14:paraId="79DC711C" w14:textId="77777777" w:rsidR="000C4341" w:rsidRPr="00C8579C" w:rsidRDefault="000C4341" w:rsidP="00092348">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77777777" w:rsidR="004F3E1B" w:rsidRPr="00112425" w:rsidRDefault="004F3E1B" w:rsidP="00092348">
      <w:pPr>
        <w:keepNext/>
        <w:keepLines/>
        <w:jc w:val="both"/>
        <w:rPr>
          <w:rFonts w:ascii="Tahoma" w:hAnsi="Tahoma" w:cs="Tahoma"/>
        </w:rPr>
      </w:pPr>
    </w:p>
    <w:p w14:paraId="3AB552B5" w14:textId="77777777" w:rsidR="005154C7" w:rsidRPr="00112425" w:rsidRDefault="00F1423B" w:rsidP="00092348">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5932C6F7" w14:textId="77777777" w:rsidR="008E187B" w:rsidRPr="00112425" w:rsidRDefault="008E187B" w:rsidP="00092348">
      <w:pPr>
        <w:keepNext/>
        <w:keepLines/>
        <w:jc w:val="both"/>
        <w:rPr>
          <w:rFonts w:ascii="Tahoma" w:hAnsi="Tahoma" w:cs="Tahoma"/>
          <w:b/>
          <w:color w:val="000000"/>
        </w:rPr>
      </w:pPr>
    </w:p>
    <w:p w14:paraId="0C07CA13" w14:textId="77777777" w:rsidR="00D12766" w:rsidRPr="00112425" w:rsidRDefault="00D12766" w:rsidP="00092348">
      <w:pPr>
        <w:keepNext/>
        <w:keepLines/>
        <w:jc w:val="both"/>
        <w:rPr>
          <w:rFonts w:ascii="Tahoma" w:hAnsi="Tahoma" w:cs="Tahoma"/>
        </w:rPr>
      </w:pPr>
      <w:r w:rsidRPr="00112425">
        <w:rPr>
          <w:rFonts w:ascii="Tahoma" w:hAnsi="Tahoma" w:cs="Tahoma"/>
        </w:rPr>
        <w:t xml:space="preserve">Vrednost razpisanih del je fiksna </w:t>
      </w:r>
      <w:proofErr w:type="spellStart"/>
      <w:r w:rsidRPr="00112425">
        <w:rPr>
          <w:rFonts w:ascii="Tahoma" w:hAnsi="Tahoma" w:cs="Tahoma"/>
        </w:rPr>
        <w:t>fco</w:t>
      </w:r>
      <w:proofErr w:type="spellEnd"/>
      <w:r w:rsidRPr="00112425">
        <w:rPr>
          <w:rFonts w:ascii="Tahoma" w:hAnsi="Tahoma" w:cs="Tahoma"/>
        </w:rPr>
        <w:t>.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14:paraId="21DFF44D" w14:textId="77777777" w:rsidR="00D12766" w:rsidRPr="00112425" w:rsidRDefault="00D12766" w:rsidP="00092348">
      <w:pPr>
        <w:keepNext/>
        <w:keepLines/>
        <w:jc w:val="both"/>
        <w:rPr>
          <w:rFonts w:ascii="Tahoma" w:hAnsi="Tahoma" w:cs="Tahoma"/>
        </w:rPr>
      </w:pPr>
    </w:p>
    <w:p w14:paraId="27ABE6B2" w14:textId="77777777" w:rsidR="00D12766" w:rsidRPr="00112425" w:rsidRDefault="00D12766" w:rsidP="00092348">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08BE0166" w14:textId="77777777" w:rsidR="00D12766" w:rsidRPr="00112425" w:rsidRDefault="00D12766" w:rsidP="00092348">
      <w:pPr>
        <w:keepNext/>
        <w:keepLines/>
        <w:jc w:val="both"/>
        <w:rPr>
          <w:rFonts w:ascii="Tahoma" w:hAnsi="Tahoma" w:cs="Tahoma"/>
        </w:rPr>
      </w:pPr>
    </w:p>
    <w:p w14:paraId="7C486B83" w14:textId="77777777" w:rsidR="00D12766" w:rsidRPr="00112425" w:rsidRDefault="00D12766" w:rsidP="00092348">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0151690B" w14:textId="77777777" w:rsidR="009919D2" w:rsidRPr="00112425" w:rsidRDefault="009919D2" w:rsidP="00092348">
      <w:pPr>
        <w:pStyle w:val="Slog"/>
        <w:keepNext/>
        <w:keepLines/>
        <w:jc w:val="both"/>
        <w:rPr>
          <w:rFonts w:ascii="Tahoma" w:hAnsi="Tahoma" w:cs="Tahoma"/>
          <w:sz w:val="20"/>
          <w:lang w:val="sl-SI"/>
        </w:rPr>
      </w:pPr>
    </w:p>
    <w:p w14:paraId="2B378691" w14:textId="372DC1A3" w:rsidR="00D12766" w:rsidRPr="00112425" w:rsidRDefault="000C4341" w:rsidP="00092348">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0C322BAB" w14:textId="197A1304" w:rsidR="00D12766" w:rsidRDefault="00D12766" w:rsidP="00092348">
      <w:pPr>
        <w:pStyle w:val="Slog"/>
        <w:keepNext/>
        <w:keepLines/>
        <w:jc w:val="both"/>
        <w:rPr>
          <w:rFonts w:ascii="Tahoma" w:hAnsi="Tahoma" w:cs="Tahoma"/>
          <w:sz w:val="20"/>
          <w:lang w:val="sl-SI"/>
        </w:rPr>
      </w:pPr>
    </w:p>
    <w:p w14:paraId="65A400B9" w14:textId="77777777" w:rsidR="00B468CF" w:rsidRDefault="00B468CF" w:rsidP="00092348">
      <w:pPr>
        <w:pStyle w:val="Slog"/>
        <w:keepNext/>
        <w:keepLines/>
        <w:jc w:val="both"/>
        <w:rPr>
          <w:rFonts w:ascii="Tahoma" w:hAnsi="Tahoma" w:cs="Tahoma"/>
          <w:sz w:val="20"/>
          <w:lang w:val="sl-SI"/>
        </w:rPr>
      </w:pPr>
      <w:r>
        <w:rPr>
          <w:rFonts w:ascii="Tahoma" w:hAnsi="Tahoma" w:cs="Tahoma"/>
          <w:sz w:val="20"/>
          <w:lang w:val="sl-SI"/>
        </w:rPr>
        <w:lastRenderedPageBreak/>
        <w:t>Ponudnik mora ponudbeni predračun (popis del) predložiti v ponudbi v pdf. formatu. Zaželeno je, da je ponudbeni predračun (popis del) priložen tudi v excel formatu. V primeru razlikovanja med ponudbenim predračunom v pdf. formatu in excel formatu, se kot veljaven ponudbeni predračun šteje ponudbeni predračun v pdf. formatu.</w:t>
      </w:r>
    </w:p>
    <w:p w14:paraId="7B38447C" w14:textId="77777777" w:rsidR="00B468CF" w:rsidRPr="00112425" w:rsidRDefault="00B468CF" w:rsidP="00092348">
      <w:pPr>
        <w:pStyle w:val="Slog"/>
        <w:keepNext/>
        <w:keepLines/>
        <w:jc w:val="both"/>
        <w:rPr>
          <w:rFonts w:ascii="Tahoma" w:hAnsi="Tahoma" w:cs="Tahoma"/>
          <w:sz w:val="20"/>
          <w:lang w:val="sl-SI"/>
        </w:rPr>
      </w:pPr>
    </w:p>
    <w:p w14:paraId="7BC1E691" w14:textId="77777777" w:rsidR="00D12766" w:rsidRPr="00112425" w:rsidRDefault="00D12766" w:rsidP="00092348">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1542A7FC" w14:textId="77777777" w:rsidR="0082423D" w:rsidRPr="00CA6647" w:rsidRDefault="0082423D" w:rsidP="00092348">
      <w:pPr>
        <w:keepNext/>
        <w:keepLines/>
        <w:jc w:val="both"/>
        <w:rPr>
          <w:rFonts w:ascii="Tahoma" w:hAnsi="Tahoma" w:cs="Tahoma"/>
          <w:color w:val="FF0000"/>
        </w:rPr>
      </w:pPr>
    </w:p>
    <w:p w14:paraId="78991E44" w14:textId="5F122C6C" w:rsidR="000A7EC5" w:rsidRDefault="00912AFC" w:rsidP="00092348">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573F0C7D" w14:textId="77777777" w:rsidR="00A11BE4" w:rsidRPr="00344D37" w:rsidRDefault="00A11BE4" w:rsidP="00092348">
      <w:pPr>
        <w:keepNext/>
        <w:keepLines/>
        <w:jc w:val="both"/>
        <w:rPr>
          <w:rFonts w:ascii="Tahoma" w:hAnsi="Tahoma" w:cs="Tahoma"/>
          <w:b/>
        </w:rPr>
      </w:pPr>
    </w:p>
    <w:p w14:paraId="252AFC15" w14:textId="77777777" w:rsidR="0075292D" w:rsidRPr="00112425" w:rsidRDefault="00325548" w:rsidP="00092348">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092348">
      <w:pPr>
        <w:keepNext/>
        <w:keepLines/>
        <w:jc w:val="both"/>
        <w:rPr>
          <w:rFonts w:ascii="Tahoma" w:hAnsi="Tahoma" w:cs="Tahoma"/>
        </w:rPr>
      </w:pPr>
    </w:p>
    <w:p w14:paraId="3D359C0B" w14:textId="21D06A69" w:rsidR="00906709" w:rsidRPr="00112425" w:rsidRDefault="00CD5446" w:rsidP="00092348">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F5550" w:rsidRPr="00A11BE4">
        <w:rPr>
          <w:rFonts w:ascii="Tahoma" w:hAnsi="Tahoma" w:cs="Tahoma"/>
        </w:rPr>
        <w:t>3</w:t>
      </w:r>
      <w:r w:rsidR="00A33201" w:rsidRPr="00A11BE4">
        <w:rPr>
          <w:rFonts w:ascii="Tahoma" w:hAnsi="Tahoma" w:cs="Tahoma"/>
        </w:rPr>
        <w:t>0</w:t>
      </w:r>
      <w:r w:rsidR="006F5550" w:rsidRPr="00A11BE4">
        <w:rPr>
          <w:rFonts w:ascii="Tahoma" w:hAnsi="Tahoma" w:cs="Tahoma"/>
        </w:rPr>
        <w:t xml:space="preserve">. </w:t>
      </w:r>
      <w:r w:rsidR="00054B5E" w:rsidRPr="00A11BE4">
        <w:rPr>
          <w:rFonts w:ascii="Tahoma" w:hAnsi="Tahoma" w:cs="Tahoma"/>
        </w:rPr>
        <w:t>3</w:t>
      </w:r>
      <w:r w:rsidR="006F5550" w:rsidRPr="00A11BE4">
        <w:rPr>
          <w:rFonts w:ascii="Tahoma" w:hAnsi="Tahoma" w:cs="Tahoma"/>
        </w:rPr>
        <w:t>. 202</w:t>
      </w:r>
      <w:r w:rsidR="00054B5E">
        <w:rPr>
          <w:rFonts w:ascii="Tahoma" w:hAnsi="Tahoma" w:cs="Tahoma"/>
        </w:rPr>
        <w:t>2</w:t>
      </w:r>
      <w:r w:rsidR="0095068C" w:rsidRPr="00112425">
        <w:rPr>
          <w:rFonts w:ascii="Tahoma" w:hAnsi="Tahoma" w:cs="Tahoma"/>
        </w:rPr>
        <w:t xml:space="preserve">. </w:t>
      </w:r>
    </w:p>
    <w:p w14:paraId="4CB02F6E" w14:textId="77777777" w:rsidR="0095068C" w:rsidRPr="00112425" w:rsidRDefault="0095068C" w:rsidP="00092348">
      <w:pPr>
        <w:keepNext/>
        <w:keepLines/>
        <w:jc w:val="both"/>
        <w:rPr>
          <w:rFonts w:ascii="Tahoma" w:hAnsi="Tahoma" w:cs="Tahoma"/>
        </w:rPr>
      </w:pPr>
    </w:p>
    <w:p w14:paraId="1E187C35" w14:textId="77777777" w:rsidR="00193548" w:rsidRPr="00112425" w:rsidRDefault="00734DC1" w:rsidP="00092348">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092348">
      <w:pPr>
        <w:pStyle w:val="BESEDILO"/>
        <w:keepNext/>
        <w:widowControl/>
        <w:tabs>
          <w:tab w:val="clear" w:pos="2155"/>
        </w:tabs>
        <w:rPr>
          <w:rFonts w:ascii="Tahoma" w:hAnsi="Tahoma" w:cs="Tahoma"/>
          <w:kern w:val="0"/>
        </w:rPr>
      </w:pPr>
    </w:p>
    <w:p w14:paraId="3F8E5083" w14:textId="2CAAC7A4" w:rsidR="007648BE" w:rsidRPr="00112425" w:rsidRDefault="003E2F40" w:rsidP="00092348">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 xml:space="preserve">v osnutku </w:t>
      </w:r>
      <w:r w:rsidR="002172CD">
        <w:rPr>
          <w:rFonts w:ascii="Tahoma" w:hAnsi="Tahoma" w:cs="Tahoma"/>
        </w:rPr>
        <w:t>okvirnega sporazuma</w:t>
      </w:r>
      <w:r w:rsidR="002172CD" w:rsidRPr="00112425">
        <w:rPr>
          <w:rFonts w:ascii="Tahoma" w:hAnsi="Tahoma" w:cs="Tahoma"/>
        </w:rPr>
        <w:t xml:space="preserve"> </w:t>
      </w:r>
      <w:r w:rsidR="007648BE" w:rsidRPr="00112425">
        <w:rPr>
          <w:rFonts w:ascii="Tahoma" w:hAnsi="Tahoma" w:cs="Tahoma"/>
        </w:rPr>
        <w:t>naročnika (Priloga 7).</w:t>
      </w:r>
    </w:p>
    <w:p w14:paraId="51B3941F" w14:textId="77777777" w:rsidR="007648BE" w:rsidRPr="00112425" w:rsidRDefault="007648BE" w:rsidP="00092348">
      <w:pPr>
        <w:pStyle w:val="BESEDILO"/>
        <w:keepNext/>
        <w:widowControl/>
        <w:tabs>
          <w:tab w:val="clear" w:pos="2155"/>
        </w:tabs>
        <w:rPr>
          <w:rFonts w:ascii="Tahoma" w:hAnsi="Tahoma" w:cs="Tahoma"/>
          <w:kern w:val="0"/>
        </w:rPr>
      </w:pPr>
    </w:p>
    <w:p w14:paraId="71463DA1" w14:textId="77777777" w:rsidR="00D12766" w:rsidRPr="00112425" w:rsidRDefault="00D12766" w:rsidP="00092348">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2EB7378F" w14:textId="77777777" w:rsidR="00D12766" w:rsidRPr="00112425" w:rsidRDefault="00D12766" w:rsidP="00092348">
      <w:pPr>
        <w:keepNext/>
        <w:keepLines/>
        <w:jc w:val="both"/>
        <w:rPr>
          <w:rFonts w:ascii="Tahoma" w:hAnsi="Tahoma"/>
          <w:b/>
        </w:rPr>
      </w:pPr>
    </w:p>
    <w:p w14:paraId="45DB3C58" w14:textId="77777777" w:rsidR="00D12766" w:rsidRPr="0082423D" w:rsidRDefault="00D12766" w:rsidP="00092348">
      <w:pPr>
        <w:keepNext/>
        <w:keepLines/>
        <w:numPr>
          <w:ilvl w:val="1"/>
          <w:numId w:val="12"/>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092348">
      <w:pPr>
        <w:keepNext/>
        <w:keepLines/>
        <w:jc w:val="both"/>
        <w:rPr>
          <w:rFonts w:ascii="Tahoma" w:hAnsi="Tahoma" w:cs="Tahoma"/>
        </w:rPr>
      </w:pPr>
    </w:p>
    <w:p w14:paraId="4A598CE1" w14:textId="77777777" w:rsidR="00D12766" w:rsidRPr="00112425" w:rsidRDefault="00D12766" w:rsidP="00092348">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77777777" w:rsidR="00D12766" w:rsidRPr="00112425" w:rsidRDefault="00D12766" w:rsidP="00092348">
      <w:pPr>
        <w:keepNext/>
        <w:keepLines/>
        <w:rPr>
          <w:rFonts w:ascii="Tahoma" w:hAnsi="Tahoma" w:cs="Tahoma"/>
          <w:b/>
        </w:rPr>
      </w:pPr>
    </w:p>
    <w:p w14:paraId="546CC1E1" w14:textId="77777777" w:rsidR="000C52F6" w:rsidRPr="00112425" w:rsidRDefault="000C52F6" w:rsidP="00092348">
      <w:pPr>
        <w:keepNext/>
        <w:keepLines/>
        <w:jc w:val="both"/>
        <w:rPr>
          <w:rFonts w:ascii="Tahoma" w:hAnsi="Tahoma" w:cs="Tahoma"/>
          <w:b/>
        </w:rPr>
      </w:pPr>
      <w:r w:rsidRPr="00112425">
        <w:rPr>
          <w:rFonts w:ascii="Tahoma" w:hAnsi="Tahoma" w:cs="Tahoma"/>
          <w:b/>
        </w:rPr>
        <w:t>DOKAZILA:</w:t>
      </w:r>
    </w:p>
    <w:p w14:paraId="6B56A80E" w14:textId="77777777" w:rsidR="000C52F6" w:rsidRPr="00112425" w:rsidRDefault="000C52F6" w:rsidP="00092348">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092348">
      <w:pPr>
        <w:keepNext/>
        <w:keepLines/>
        <w:numPr>
          <w:ilvl w:val="0"/>
          <w:numId w:val="25"/>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77777777" w:rsidR="000C52F6" w:rsidRPr="00112425" w:rsidRDefault="000C52F6" w:rsidP="00092348">
      <w:pPr>
        <w:keepNext/>
        <w:keepLines/>
        <w:numPr>
          <w:ilvl w:val="0"/>
          <w:numId w:val="25"/>
        </w:numPr>
        <w:ind w:left="714" w:hanging="357"/>
        <w:jc w:val="both"/>
        <w:rPr>
          <w:rFonts w:ascii="Tahoma" w:hAnsi="Tahoma" w:cs="Tahoma"/>
        </w:rPr>
      </w:pPr>
      <w:r w:rsidRPr="00112425">
        <w:rPr>
          <w:rFonts w:ascii="Tahoma" w:hAnsi="Tahoma" w:cs="Tahoma"/>
        </w:rPr>
        <w:t>Priloga 3/2: »Izjava o izpolnjevanju sposobnosti podizvajalca/drugega subjekta«,</w:t>
      </w:r>
    </w:p>
    <w:p w14:paraId="5C51E2CB" w14:textId="77777777" w:rsidR="000C52F6" w:rsidRPr="00112425" w:rsidRDefault="000C52F6" w:rsidP="00092348">
      <w:pPr>
        <w:keepNext/>
        <w:keepLines/>
        <w:numPr>
          <w:ilvl w:val="0"/>
          <w:numId w:val="25"/>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4C767A2F" w14:textId="77777777" w:rsidR="000C52F6" w:rsidRPr="00112425" w:rsidRDefault="000C52F6" w:rsidP="00092348">
      <w:pPr>
        <w:keepNext/>
        <w:keepLines/>
        <w:jc w:val="both"/>
        <w:rPr>
          <w:rFonts w:ascii="Tahoma" w:hAnsi="Tahoma" w:cs="Tahoma"/>
        </w:rPr>
      </w:pPr>
    </w:p>
    <w:p w14:paraId="783A4140" w14:textId="77777777" w:rsidR="00D12766" w:rsidRPr="0082423D" w:rsidRDefault="00D12766" w:rsidP="00092348">
      <w:pPr>
        <w:keepNext/>
        <w:keepLines/>
        <w:numPr>
          <w:ilvl w:val="1"/>
          <w:numId w:val="12"/>
        </w:numPr>
        <w:jc w:val="both"/>
        <w:rPr>
          <w:rFonts w:ascii="Tahoma" w:hAnsi="Tahoma" w:cs="Tahoma"/>
          <w:b/>
        </w:rPr>
      </w:pPr>
      <w:r w:rsidRPr="0082423D">
        <w:rPr>
          <w:rFonts w:ascii="Tahoma" w:hAnsi="Tahoma" w:cs="Tahoma"/>
          <w:b/>
        </w:rPr>
        <w:t xml:space="preserve">Tehnična specifikacija </w:t>
      </w:r>
    </w:p>
    <w:p w14:paraId="6DE62ED5" w14:textId="77777777" w:rsidR="00D12766" w:rsidRPr="00112425" w:rsidRDefault="00D12766" w:rsidP="00092348">
      <w:pPr>
        <w:keepNext/>
        <w:keepLines/>
        <w:jc w:val="both"/>
        <w:rPr>
          <w:rFonts w:ascii="Tahoma" w:hAnsi="Tahoma" w:cs="Tahoma"/>
        </w:rPr>
      </w:pPr>
    </w:p>
    <w:p w14:paraId="329F8183" w14:textId="37686A94" w:rsidR="00AF3EC1" w:rsidRPr="00112425" w:rsidRDefault="00D12766" w:rsidP="00092348">
      <w:pPr>
        <w:keepNext/>
        <w:keepLines/>
        <w:jc w:val="both"/>
        <w:rPr>
          <w:rFonts w:ascii="Tahoma" w:hAnsi="Tahoma" w:cs="Tahoma"/>
        </w:rPr>
      </w:pPr>
      <w:r w:rsidRPr="00112425">
        <w:rPr>
          <w:rFonts w:ascii="Tahoma" w:hAnsi="Tahoma" w:cs="Tahoma"/>
        </w:rPr>
        <w:t xml:space="preserve">Predmet javnega naročila je </w:t>
      </w:r>
      <w:r w:rsidR="0015372C">
        <w:rPr>
          <w:rFonts w:ascii="Tahoma" w:hAnsi="Tahoma" w:cs="Tahoma"/>
        </w:rPr>
        <w:t>ureditev 40 m pasu ob Savi v Črnučah</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r w:rsidR="00895681">
        <w:rPr>
          <w:rFonts w:ascii="Tahoma" w:hAnsi="Tahoma" w:cs="Tahoma"/>
        </w:rPr>
        <w:t xml:space="preserve"> Območje ureditve pasu je razviden tudi na sliki, ki je priloga razpisne dokumentacije.</w:t>
      </w:r>
    </w:p>
    <w:p w14:paraId="2C385A3B" w14:textId="77777777" w:rsidR="009A36A7" w:rsidRPr="00112425" w:rsidRDefault="009A36A7" w:rsidP="00092348">
      <w:pPr>
        <w:keepNext/>
        <w:keepLines/>
        <w:spacing w:after="60"/>
        <w:jc w:val="both"/>
        <w:rPr>
          <w:rFonts w:ascii="Tahoma" w:hAnsi="Tahoma" w:cs="Tahoma"/>
          <w:u w:val="single"/>
        </w:rPr>
      </w:pPr>
    </w:p>
    <w:p w14:paraId="08EA4288" w14:textId="77777777" w:rsidR="00D12766" w:rsidRPr="00112425" w:rsidRDefault="00D12766" w:rsidP="00092348">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2A14B988" w14:textId="6C912A43" w:rsidR="001239D5" w:rsidRPr="00112425" w:rsidRDefault="001239D5" w:rsidP="00092348">
      <w:pPr>
        <w:keepNext/>
        <w:keepLines/>
        <w:jc w:val="both"/>
        <w:rPr>
          <w:rFonts w:ascii="Tahoma" w:hAnsi="Tahoma" w:cs="Tahoma"/>
          <w:bCs/>
        </w:rPr>
      </w:pPr>
    </w:p>
    <w:p w14:paraId="0A8673E4" w14:textId="77777777" w:rsidR="00D12766" w:rsidRPr="0082423D" w:rsidRDefault="00D12766" w:rsidP="00092348">
      <w:pPr>
        <w:keepNext/>
        <w:keepLines/>
        <w:numPr>
          <w:ilvl w:val="1"/>
          <w:numId w:val="12"/>
        </w:numPr>
        <w:jc w:val="both"/>
        <w:rPr>
          <w:rFonts w:ascii="Tahoma" w:hAnsi="Tahoma" w:cs="Tahoma"/>
          <w:b/>
        </w:rPr>
      </w:pPr>
      <w:r w:rsidRPr="0082423D">
        <w:rPr>
          <w:rFonts w:ascii="Tahoma" w:hAnsi="Tahoma" w:cs="Tahoma"/>
          <w:b/>
        </w:rPr>
        <w:t>Ostali ponudbeni pogoji in zahteve</w:t>
      </w:r>
    </w:p>
    <w:p w14:paraId="6318A647" w14:textId="77777777" w:rsidR="00D12766" w:rsidRPr="00112425" w:rsidRDefault="00D12766" w:rsidP="00092348">
      <w:pPr>
        <w:keepNext/>
        <w:keepLines/>
        <w:rPr>
          <w:rFonts w:ascii="Tahoma" w:hAnsi="Tahoma" w:cs="Tahoma"/>
          <w:b/>
        </w:rPr>
      </w:pPr>
    </w:p>
    <w:p w14:paraId="43AFD154" w14:textId="77777777" w:rsidR="00D12766" w:rsidRPr="00112425" w:rsidRDefault="00D12766" w:rsidP="00092348">
      <w:pPr>
        <w:keepNext/>
        <w:keepLines/>
        <w:numPr>
          <w:ilvl w:val="2"/>
          <w:numId w:val="12"/>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092348">
      <w:pPr>
        <w:keepNext/>
        <w:keepLines/>
        <w:jc w:val="both"/>
        <w:rPr>
          <w:rFonts w:ascii="Tahoma" w:hAnsi="Tahoma" w:cs="Tahoma"/>
        </w:rPr>
      </w:pPr>
    </w:p>
    <w:p w14:paraId="5877C23A" w14:textId="3B2FF5C3" w:rsidR="0095082D" w:rsidRDefault="0095082D" w:rsidP="00092348">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del je </w:t>
      </w:r>
      <w:r w:rsidR="00054B5E" w:rsidRPr="0073396F">
        <w:rPr>
          <w:rFonts w:ascii="Tahoma" w:eastAsia="Frutiger" w:hAnsi="Tahoma" w:cs="Tahoma"/>
          <w:lang w:eastAsia="en-US"/>
        </w:rPr>
        <w:t>9</w:t>
      </w:r>
      <w:r w:rsidRPr="0073396F">
        <w:rPr>
          <w:rFonts w:ascii="Tahoma" w:eastAsia="Frutiger" w:hAnsi="Tahoma" w:cs="Tahoma"/>
          <w:lang w:eastAsia="en-US"/>
        </w:rPr>
        <w:t>0 (</w:t>
      </w:r>
      <w:r w:rsidR="00054B5E" w:rsidRPr="0073396F">
        <w:rPr>
          <w:rFonts w:ascii="Tahoma" w:eastAsia="Frutiger" w:hAnsi="Tahoma" w:cs="Tahoma"/>
          <w:lang w:eastAsia="en-US"/>
        </w:rPr>
        <w:t>devet</w:t>
      </w:r>
      <w:r w:rsidR="00A33201" w:rsidRPr="0073396F">
        <w:rPr>
          <w:rFonts w:ascii="Tahoma" w:eastAsia="Frutiger" w:hAnsi="Tahoma" w:cs="Tahoma"/>
          <w:lang w:eastAsia="en-US"/>
        </w:rPr>
        <w:t>deset</w:t>
      </w:r>
      <w:r w:rsidRPr="0073396F">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 xml:space="preserve">sklenitve </w:t>
      </w:r>
      <w:r w:rsidR="002172CD">
        <w:rPr>
          <w:rFonts w:ascii="Tahoma" w:hAnsi="Tahoma" w:cs="Tahoma"/>
        </w:rPr>
        <w:t>okvirnega sporazuma</w:t>
      </w:r>
      <w:r w:rsidRPr="004C1F13">
        <w:rPr>
          <w:rFonts w:ascii="Tahoma" w:eastAsia="Frutiger" w:hAnsi="Tahoma" w:cs="Tahoma"/>
          <w:lang w:eastAsia="en-US"/>
        </w:rPr>
        <w:t xml:space="preserve">. </w:t>
      </w:r>
    </w:p>
    <w:p w14:paraId="05630E6E" w14:textId="77777777" w:rsidR="0095082D" w:rsidRDefault="0095082D" w:rsidP="00092348">
      <w:pPr>
        <w:keepNext/>
        <w:keepLines/>
        <w:tabs>
          <w:tab w:val="left" w:pos="0"/>
          <w:tab w:val="left" w:pos="567"/>
          <w:tab w:val="left" w:pos="851"/>
        </w:tabs>
        <w:jc w:val="both"/>
        <w:rPr>
          <w:rFonts w:ascii="Tahoma" w:eastAsia="Frutiger" w:hAnsi="Tahoma" w:cs="Tahoma"/>
          <w:lang w:eastAsia="en-US"/>
        </w:rPr>
      </w:pPr>
    </w:p>
    <w:p w14:paraId="442D3FE4" w14:textId="77777777" w:rsidR="0095082D" w:rsidRPr="004C1F13" w:rsidRDefault="0095082D" w:rsidP="00092348">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084592FB" w14:textId="04B62C15" w:rsidR="00C162B4" w:rsidRDefault="00C162B4" w:rsidP="0009234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5BC5E297" w14:textId="77777777" w:rsidR="00A11BE4" w:rsidRPr="00112425" w:rsidRDefault="00A11BE4" w:rsidP="0009234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70244DD8" w14:textId="77777777" w:rsidR="00D12766" w:rsidRPr="00112425" w:rsidRDefault="00D12766" w:rsidP="00092348">
      <w:pPr>
        <w:keepNext/>
        <w:keepLines/>
        <w:numPr>
          <w:ilvl w:val="2"/>
          <w:numId w:val="12"/>
        </w:numPr>
        <w:jc w:val="both"/>
        <w:rPr>
          <w:rFonts w:ascii="Tahoma" w:hAnsi="Tahoma" w:cs="Tahoma"/>
        </w:rPr>
      </w:pPr>
      <w:r w:rsidRPr="00112425">
        <w:rPr>
          <w:rFonts w:ascii="Tahoma" w:hAnsi="Tahoma" w:cs="Tahoma"/>
        </w:rPr>
        <w:lastRenderedPageBreak/>
        <w:t xml:space="preserve">Cenik materiala, prodajne cene ur </w:t>
      </w:r>
    </w:p>
    <w:p w14:paraId="3BCB4D2F" w14:textId="77777777" w:rsidR="00D12766" w:rsidRPr="00112425" w:rsidRDefault="00D12766" w:rsidP="00092348">
      <w:pPr>
        <w:keepNext/>
        <w:keepLines/>
        <w:jc w:val="both"/>
        <w:rPr>
          <w:rFonts w:ascii="Tahoma" w:hAnsi="Tahoma" w:cs="Tahoma"/>
          <w:sz w:val="18"/>
          <w:szCs w:val="18"/>
        </w:rPr>
      </w:pPr>
    </w:p>
    <w:p w14:paraId="015CC557" w14:textId="77777777" w:rsidR="00D12766" w:rsidRPr="00112425" w:rsidRDefault="00D12766" w:rsidP="00092348">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5F0B5619" w14:textId="77777777" w:rsidR="00D12766" w:rsidRPr="00112425" w:rsidRDefault="00D12766" w:rsidP="00092348">
      <w:pPr>
        <w:keepNext/>
        <w:keepLines/>
        <w:jc w:val="both"/>
        <w:rPr>
          <w:rFonts w:ascii="Tahoma" w:hAnsi="Tahoma" w:cs="Tahoma"/>
        </w:rPr>
      </w:pPr>
    </w:p>
    <w:p w14:paraId="50F2DF77" w14:textId="77777777" w:rsidR="006D6E39" w:rsidRPr="00112425" w:rsidRDefault="006D6E39" w:rsidP="00092348">
      <w:pPr>
        <w:keepNext/>
        <w:keepLines/>
        <w:jc w:val="both"/>
        <w:rPr>
          <w:rFonts w:ascii="Tahoma" w:hAnsi="Tahoma" w:cs="Tahoma"/>
          <w:b/>
        </w:rPr>
      </w:pPr>
      <w:r w:rsidRPr="00112425">
        <w:rPr>
          <w:rFonts w:ascii="Tahoma" w:hAnsi="Tahoma" w:cs="Tahoma"/>
          <w:b/>
        </w:rPr>
        <w:t>DOKAZILA:</w:t>
      </w:r>
    </w:p>
    <w:p w14:paraId="1073AA21" w14:textId="77777777" w:rsidR="00D12766" w:rsidRPr="00112425" w:rsidRDefault="00D12766" w:rsidP="00092348">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w:t>
      </w:r>
      <w:proofErr w:type="spellStart"/>
      <w:r w:rsidRPr="00112425">
        <w:rPr>
          <w:rFonts w:ascii="Tahoma" w:hAnsi="Tahoma" w:cs="Tahoma"/>
        </w:rPr>
        <w:t>fco</w:t>
      </w:r>
      <w:proofErr w:type="spellEnd"/>
      <w:r w:rsidRPr="00112425">
        <w:rPr>
          <w:rFonts w:ascii="Tahoma" w:hAnsi="Tahoma" w:cs="Tahoma"/>
        </w:rPr>
        <w:t xml:space="preserve">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7605EADA" w14:textId="77777777" w:rsidR="00907227" w:rsidRPr="00112425" w:rsidRDefault="00907227" w:rsidP="00092348">
      <w:pPr>
        <w:keepNext/>
        <w:keepLines/>
        <w:jc w:val="both"/>
        <w:rPr>
          <w:rFonts w:ascii="Tahoma" w:hAnsi="Tahoma" w:cs="Tahoma"/>
          <w:sz w:val="18"/>
          <w:szCs w:val="18"/>
        </w:rPr>
      </w:pPr>
    </w:p>
    <w:p w14:paraId="3768CE99" w14:textId="77777777" w:rsidR="00D12766" w:rsidRPr="00112425" w:rsidRDefault="00D12766" w:rsidP="00092348">
      <w:pPr>
        <w:keepNext/>
        <w:keepLines/>
        <w:numPr>
          <w:ilvl w:val="2"/>
          <w:numId w:val="12"/>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ACA9075" w14:textId="77777777" w:rsidR="00D12766" w:rsidRPr="00112425" w:rsidRDefault="00D12766" w:rsidP="00092348">
      <w:pPr>
        <w:keepNext/>
        <w:keepLines/>
        <w:rPr>
          <w:rFonts w:ascii="Tahoma" w:hAnsi="Tahoma" w:cs="Tahoma"/>
          <w:sz w:val="18"/>
          <w:szCs w:val="18"/>
        </w:rPr>
      </w:pPr>
    </w:p>
    <w:p w14:paraId="5814C047" w14:textId="77777777" w:rsidR="00D12766" w:rsidRDefault="00D12766" w:rsidP="00092348">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3DE3BD09" w14:textId="220B6D8C" w:rsidR="00CB39BE" w:rsidRDefault="00CB39BE" w:rsidP="00092348">
      <w:pPr>
        <w:keepNext/>
        <w:keepLines/>
        <w:jc w:val="both"/>
        <w:rPr>
          <w:rFonts w:ascii="Tahoma" w:hAnsi="Tahoma" w:cs="Tahoma"/>
        </w:rPr>
      </w:pPr>
    </w:p>
    <w:p w14:paraId="64D7CB2C" w14:textId="1E6CB568" w:rsidR="00CB39BE" w:rsidRDefault="00CB39BE" w:rsidP="00092348">
      <w:pPr>
        <w:keepNext/>
        <w:keepLines/>
        <w:jc w:val="both"/>
        <w:rPr>
          <w:rFonts w:ascii="Tahoma" w:hAnsi="Tahoma" w:cs="Tahoma"/>
        </w:rPr>
      </w:pPr>
      <w:r w:rsidRPr="00CB39BE">
        <w:rPr>
          <w:rFonts w:ascii="Tahoma" w:hAnsi="Tahoma" w:cs="Tahoma"/>
        </w:rPr>
        <w:t>Izvajalec bo mo</w:t>
      </w:r>
      <w:r w:rsidR="00233A42">
        <w:rPr>
          <w:rFonts w:ascii="Tahoma" w:hAnsi="Tahoma" w:cs="Tahoma"/>
        </w:rPr>
        <w:t>ral izročiti naročniku dokazilo</w:t>
      </w:r>
      <w:r w:rsidRPr="00CB39BE">
        <w:rPr>
          <w:rFonts w:ascii="Tahoma" w:hAnsi="Tahoma" w:cs="Tahoma"/>
        </w:rPr>
        <w:t xml:space="preserve"> o zavarovanju odgovornosti (fotokopijo zavarovalne police) in potrdilo o plačilu zavarovalne premije najkasneje ob uvedbi v posel. </w:t>
      </w:r>
    </w:p>
    <w:p w14:paraId="72317570" w14:textId="77777777" w:rsidR="00895681" w:rsidRPr="00CB39BE" w:rsidRDefault="00895681" w:rsidP="00092348">
      <w:pPr>
        <w:keepNext/>
        <w:keepLines/>
        <w:jc w:val="both"/>
        <w:rPr>
          <w:rFonts w:ascii="Tahoma" w:hAnsi="Tahoma" w:cs="Tahoma"/>
        </w:rPr>
      </w:pPr>
    </w:p>
    <w:p w14:paraId="4B8B8F91" w14:textId="77777777" w:rsidR="006D6E39" w:rsidRPr="00112425" w:rsidRDefault="006D6E39" w:rsidP="00092348">
      <w:pPr>
        <w:keepNext/>
        <w:keepLines/>
        <w:jc w:val="both"/>
        <w:rPr>
          <w:rFonts w:ascii="Tahoma" w:hAnsi="Tahoma" w:cs="Tahoma"/>
          <w:b/>
        </w:rPr>
      </w:pPr>
      <w:r w:rsidRPr="00112425">
        <w:rPr>
          <w:rFonts w:ascii="Tahoma" w:hAnsi="Tahoma" w:cs="Tahoma"/>
          <w:b/>
        </w:rPr>
        <w:t>DOKAZILA:</w:t>
      </w:r>
    </w:p>
    <w:p w14:paraId="440F9A52" w14:textId="77777777" w:rsidR="00D12766" w:rsidRPr="00112425" w:rsidRDefault="00D12766" w:rsidP="00092348">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71D302C5" w14:textId="3BBEFBB2" w:rsidR="001239D5" w:rsidRPr="00112425" w:rsidRDefault="001239D5" w:rsidP="00092348">
      <w:pPr>
        <w:keepNext/>
        <w:keepLines/>
        <w:jc w:val="both"/>
        <w:rPr>
          <w:rFonts w:ascii="Tahoma" w:hAnsi="Tahoma" w:cs="Tahoma"/>
          <w:b/>
          <w:sz w:val="24"/>
        </w:rPr>
      </w:pPr>
    </w:p>
    <w:p w14:paraId="559225FE" w14:textId="307459B3" w:rsidR="005626AE" w:rsidRPr="00112425" w:rsidRDefault="005626AE" w:rsidP="00092348">
      <w:pPr>
        <w:keepNext/>
        <w:keepLines/>
        <w:numPr>
          <w:ilvl w:val="2"/>
          <w:numId w:val="12"/>
        </w:numPr>
        <w:jc w:val="both"/>
        <w:rPr>
          <w:rFonts w:ascii="Tahoma" w:hAnsi="Tahoma" w:cs="Tahoma"/>
        </w:rPr>
      </w:pPr>
      <w:r w:rsidRPr="00112425">
        <w:rPr>
          <w:rFonts w:ascii="Tahoma" w:hAnsi="Tahoma" w:cs="Tahoma"/>
        </w:rPr>
        <w:t xml:space="preserve">Ostale zahteve naročnika in osnutek </w:t>
      </w:r>
      <w:r w:rsidR="002172CD">
        <w:rPr>
          <w:rFonts w:ascii="Tahoma" w:hAnsi="Tahoma" w:cs="Tahoma"/>
        </w:rPr>
        <w:t>okvirnega sporazuma</w:t>
      </w:r>
    </w:p>
    <w:p w14:paraId="62C857E4" w14:textId="77777777" w:rsidR="005626AE" w:rsidRPr="00112425" w:rsidRDefault="005626AE" w:rsidP="00092348">
      <w:pPr>
        <w:keepNext/>
        <w:keepLines/>
        <w:jc w:val="both"/>
        <w:rPr>
          <w:rFonts w:ascii="Tahoma" w:hAnsi="Tahoma" w:cs="Tahoma"/>
        </w:rPr>
      </w:pPr>
    </w:p>
    <w:p w14:paraId="3AE09EC5" w14:textId="0E8902D2" w:rsidR="005626AE" w:rsidRPr="00112425" w:rsidRDefault="005626AE" w:rsidP="00092348">
      <w:pPr>
        <w:keepNext/>
        <w:keepLines/>
        <w:jc w:val="both"/>
        <w:rPr>
          <w:rFonts w:ascii="Tahoma" w:hAnsi="Tahoma" w:cs="Tahoma"/>
        </w:rPr>
      </w:pPr>
      <w:r w:rsidRPr="00112425">
        <w:rPr>
          <w:rFonts w:ascii="Tahoma" w:hAnsi="Tahoma" w:cs="Tahoma"/>
        </w:rPr>
        <w:t xml:space="preserve">Ostale zahteve so podrobno opisane v osnutku </w:t>
      </w:r>
      <w:r w:rsidR="002172CD">
        <w:rPr>
          <w:rFonts w:ascii="Tahoma" w:hAnsi="Tahoma" w:cs="Tahoma"/>
        </w:rPr>
        <w:t>okvirnega sporazuma</w:t>
      </w:r>
      <w:r w:rsidRPr="00112425">
        <w:rPr>
          <w:rFonts w:ascii="Tahoma" w:hAnsi="Tahoma" w:cs="Tahoma"/>
        </w:rPr>
        <w:t xml:space="preserv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092348">
      <w:pPr>
        <w:keepNext/>
        <w:keepLines/>
        <w:jc w:val="both"/>
        <w:rPr>
          <w:rFonts w:ascii="Tahoma" w:hAnsi="Tahoma" w:cs="Tahoma"/>
          <w:bCs/>
        </w:rPr>
      </w:pPr>
    </w:p>
    <w:p w14:paraId="325B3273" w14:textId="0ECED9D1" w:rsidR="005626AE" w:rsidRPr="00112425" w:rsidRDefault="005626AE" w:rsidP="00092348">
      <w:pPr>
        <w:keepNext/>
        <w:keepLines/>
        <w:tabs>
          <w:tab w:val="left" w:pos="567"/>
          <w:tab w:val="left" w:pos="1418"/>
          <w:tab w:val="left" w:pos="1702"/>
        </w:tabs>
        <w:jc w:val="both"/>
        <w:rPr>
          <w:rFonts w:ascii="Tahoma" w:hAnsi="Tahoma" w:cs="Tahoma"/>
          <w:color w:val="000000"/>
        </w:rPr>
      </w:pPr>
      <w:r w:rsidRPr="00112425">
        <w:rPr>
          <w:rFonts w:ascii="Tahoma" w:hAnsi="Tahoma" w:cs="Tahoma"/>
          <w:bCs/>
        </w:rPr>
        <w:t xml:space="preserve">Izbrani ponudnik bo k podpisu </w:t>
      </w:r>
      <w:r w:rsidR="002172CD">
        <w:rPr>
          <w:rFonts w:ascii="Tahoma" w:hAnsi="Tahoma" w:cs="Tahoma"/>
        </w:rPr>
        <w:t>okvirnega sporazuma</w:t>
      </w:r>
      <w:r w:rsidR="002172CD" w:rsidRPr="00112425">
        <w:rPr>
          <w:rFonts w:ascii="Tahoma" w:hAnsi="Tahoma" w:cs="Tahoma"/>
        </w:rPr>
        <w:t xml:space="preserve"> </w:t>
      </w:r>
      <w:r w:rsidRPr="00112425">
        <w:rPr>
          <w:rFonts w:ascii="Tahoma" w:hAnsi="Tahoma" w:cs="Tahoma"/>
          <w:bCs/>
        </w:rPr>
        <w:t>pozvan pisno.</w:t>
      </w:r>
      <w:r w:rsidRPr="00112425">
        <w:rPr>
          <w:rFonts w:ascii="Tahoma" w:hAnsi="Tahoma" w:cs="Tahoma"/>
          <w:color w:val="000000"/>
        </w:rPr>
        <w:t xml:space="preserve"> V kolikor izbrani ponudnik ne bo sklenil </w:t>
      </w:r>
      <w:r w:rsidR="002172CD">
        <w:rPr>
          <w:rFonts w:ascii="Tahoma" w:hAnsi="Tahoma" w:cs="Tahoma"/>
        </w:rPr>
        <w:t>okvirnega sporazuma</w:t>
      </w:r>
      <w:r w:rsidR="002172CD">
        <w:rPr>
          <w:rFonts w:ascii="Tahoma" w:hAnsi="Tahoma" w:cs="Tahoma"/>
          <w:color w:val="000000"/>
        </w:rPr>
        <w:t xml:space="preserve"> z naročnikom</w:t>
      </w:r>
      <w:r w:rsidRPr="00112425">
        <w:rPr>
          <w:rFonts w:ascii="Tahoma" w:hAnsi="Tahoma" w:cs="Tahoma"/>
          <w:color w:val="000000"/>
        </w:rPr>
        <w:t xml:space="preserve">,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w:t>
      </w:r>
    </w:p>
    <w:p w14:paraId="6FAB2F81" w14:textId="77777777" w:rsidR="00C777E0" w:rsidRPr="00112425" w:rsidRDefault="00C777E0" w:rsidP="00092348">
      <w:pPr>
        <w:keepNext/>
        <w:keepLines/>
        <w:jc w:val="both"/>
        <w:rPr>
          <w:rFonts w:ascii="Tahoma" w:hAnsi="Tahoma" w:cs="Tahoma"/>
          <w:b/>
          <w:sz w:val="24"/>
        </w:rPr>
      </w:pPr>
    </w:p>
    <w:p w14:paraId="154A5DE1" w14:textId="77777777" w:rsidR="007C70A1" w:rsidRPr="00112425" w:rsidRDefault="009F4E76" w:rsidP="00092348">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092348">
      <w:pPr>
        <w:keepNext/>
        <w:keepLines/>
        <w:jc w:val="both"/>
        <w:rPr>
          <w:rFonts w:ascii="Tahoma" w:hAnsi="Tahoma" w:cs="Tahoma"/>
        </w:rPr>
      </w:pPr>
    </w:p>
    <w:p w14:paraId="605E6DF6" w14:textId="77777777" w:rsidR="00882F58" w:rsidRPr="00112425" w:rsidRDefault="00882F58" w:rsidP="00092348">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092348">
      <w:pPr>
        <w:keepNext/>
        <w:keepLines/>
        <w:jc w:val="both"/>
        <w:rPr>
          <w:rFonts w:ascii="Tahoma" w:hAnsi="Tahoma" w:cs="Tahoma"/>
          <w:bCs/>
        </w:rPr>
      </w:pPr>
    </w:p>
    <w:p w14:paraId="126C0199" w14:textId="77777777" w:rsidR="00882F58" w:rsidRDefault="00882F58" w:rsidP="00092348">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092348">
      <w:pPr>
        <w:keepNext/>
        <w:keepLines/>
        <w:jc w:val="both"/>
        <w:rPr>
          <w:rFonts w:ascii="Tahoma" w:hAnsi="Tahoma" w:cs="Tahoma"/>
          <w:bCs/>
        </w:rPr>
      </w:pPr>
    </w:p>
    <w:p w14:paraId="36DA2FCF" w14:textId="77777777" w:rsidR="00882F58" w:rsidRPr="00112425" w:rsidRDefault="00882F58" w:rsidP="00092348">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092348">
      <w:pPr>
        <w:keepNext/>
        <w:keepLines/>
        <w:jc w:val="both"/>
        <w:rPr>
          <w:rFonts w:ascii="Tahoma" w:hAnsi="Tahoma" w:cs="Tahoma"/>
        </w:rPr>
      </w:pPr>
    </w:p>
    <w:p w14:paraId="30432789" w14:textId="77777777" w:rsidR="001769DE" w:rsidRPr="00112425" w:rsidRDefault="001769DE" w:rsidP="00092348">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092348">
      <w:pPr>
        <w:keepNext/>
        <w:keepLines/>
        <w:jc w:val="both"/>
        <w:rPr>
          <w:rFonts w:ascii="Tahoma" w:hAnsi="Tahoma" w:cs="Tahoma"/>
          <w:bCs/>
        </w:rPr>
      </w:pPr>
    </w:p>
    <w:p w14:paraId="7A9CA072" w14:textId="77777777" w:rsidR="003508A3" w:rsidRPr="00112425" w:rsidRDefault="003508A3" w:rsidP="00092348">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5C436AA" w14:textId="77777777" w:rsidR="003508A3" w:rsidRPr="00112425" w:rsidRDefault="003508A3" w:rsidP="00092348">
      <w:pPr>
        <w:keepNext/>
        <w:keepLines/>
        <w:jc w:val="both"/>
        <w:rPr>
          <w:rFonts w:ascii="Tahoma" w:hAnsi="Tahoma" w:cs="Tahoma"/>
          <w:bCs/>
        </w:rPr>
      </w:pPr>
    </w:p>
    <w:p w14:paraId="3371FE56" w14:textId="63529321" w:rsidR="00882F58" w:rsidRPr="00112425" w:rsidRDefault="00882F58" w:rsidP="00092348">
      <w:pPr>
        <w:keepNext/>
        <w:keepLines/>
        <w:jc w:val="both"/>
        <w:rPr>
          <w:rFonts w:ascii="Tahoma" w:hAnsi="Tahoma" w:cs="Tahoma"/>
        </w:rPr>
      </w:pPr>
      <w:r w:rsidRPr="00112425">
        <w:rPr>
          <w:rFonts w:ascii="Tahoma" w:hAnsi="Tahoma" w:cs="Tahoma"/>
        </w:rPr>
        <w:lastRenderedPageBreak/>
        <w:t xml:space="preserve">Naročnik si pridržuje pravico, da v času pregleda ponudb in vse do podpisa </w:t>
      </w:r>
      <w:r w:rsidR="002172CD">
        <w:rPr>
          <w:rFonts w:ascii="Tahoma" w:hAnsi="Tahoma" w:cs="Tahoma"/>
        </w:rPr>
        <w:t>okvirnega sporazuma</w:t>
      </w:r>
      <w:r w:rsidR="002172CD" w:rsidRPr="00112425">
        <w:rPr>
          <w:rFonts w:ascii="Tahoma" w:hAnsi="Tahoma" w:cs="Tahoma"/>
        </w:rPr>
        <w:t xml:space="preserve"> </w:t>
      </w:r>
      <w:r w:rsidRPr="00112425">
        <w:rPr>
          <w:rFonts w:ascii="Tahoma" w:hAnsi="Tahoma" w:cs="Tahoma"/>
        </w:rPr>
        <w:t>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736F645" w14:textId="77777777" w:rsidR="00882F58" w:rsidRPr="00112425" w:rsidRDefault="00882F58" w:rsidP="00092348">
      <w:pPr>
        <w:keepNext/>
        <w:keepLines/>
        <w:jc w:val="both"/>
        <w:rPr>
          <w:rFonts w:ascii="Tahoma" w:hAnsi="Tahoma" w:cs="Tahoma"/>
          <w:bCs/>
        </w:rPr>
      </w:pPr>
    </w:p>
    <w:p w14:paraId="5292846A" w14:textId="7FB4DF57" w:rsidR="003508A3" w:rsidRDefault="003508A3" w:rsidP="00092348">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58E91B7E" w14:textId="77777777" w:rsidR="00A11BE4" w:rsidRPr="00112425" w:rsidRDefault="00A11BE4" w:rsidP="00092348">
      <w:pPr>
        <w:keepNext/>
        <w:keepLines/>
        <w:jc w:val="both"/>
        <w:rPr>
          <w:rFonts w:ascii="Tahoma" w:hAnsi="Tahoma" w:cs="Tahoma"/>
          <w:bCs/>
        </w:rPr>
      </w:pPr>
    </w:p>
    <w:p w14:paraId="36FE2057" w14:textId="77777777" w:rsidR="003508A3" w:rsidRPr="00112425" w:rsidRDefault="003508A3" w:rsidP="00092348">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4E2B69BE" w14:textId="77777777" w:rsidR="003508A3" w:rsidRPr="00112425" w:rsidRDefault="003508A3" w:rsidP="00092348">
      <w:pPr>
        <w:keepNext/>
        <w:keepLines/>
        <w:jc w:val="both"/>
        <w:rPr>
          <w:rFonts w:ascii="Tahoma" w:hAnsi="Tahoma" w:cs="Tahoma"/>
          <w:bCs/>
        </w:rPr>
      </w:pPr>
    </w:p>
    <w:p w14:paraId="72848A71" w14:textId="77777777" w:rsidR="003508A3" w:rsidRPr="00112425" w:rsidRDefault="003508A3" w:rsidP="00092348">
      <w:pPr>
        <w:keepNext/>
        <w:keepLines/>
        <w:jc w:val="both"/>
        <w:rPr>
          <w:rFonts w:ascii="Tahoma" w:hAnsi="Tahoma" w:cs="Tahoma"/>
          <w:bCs/>
        </w:rPr>
      </w:pPr>
      <w:r w:rsidRPr="00112425">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092348">
      <w:pPr>
        <w:keepNext/>
        <w:keepLines/>
        <w:jc w:val="both"/>
        <w:rPr>
          <w:rFonts w:ascii="Tahoma" w:hAnsi="Tahoma" w:cs="Tahoma"/>
          <w:bCs/>
        </w:rPr>
      </w:pPr>
    </w:p>
    <w:p w14:paraId="68E4A9CE" w14:textId="77777777" w:rsidR="001769DE" w:rsidRPr="00112425" w:rsidRDefault="001769DE" w:rsidP="00092348">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092348">
      <w:pPr>
        <w:keepNext/>
        <w:keepLines/>
        <w:jc w:val="both"/>
        <w:rPr>
          <w:rFonts w:ascii="Tahoma" w:hAnsi="Tahoma" w:cs="Tahoma"/>
        </w:rPr>
      </w:pPr>
    </w:p>
    <w:p w14:paraId="3B474047" w14:textId="77777777" w:rsidR="001769DE" w:rsidRPr="00112425" w:rsidRDefault="001769DE" w:rsidP="00092348">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77777777" w:rsidR="002F4A49" w:rsidRPr="00112425" w:rsidRDefault="002F4A49" w:rsidP="00092348">
      <w:pPr>
        <w:pStyle w:val="Telobesedila2"/>
        <w:keepNext/>
        <w:keepLines/>
        <w:rPr>
          <w:rFonts w:ascii="Tahoma" w:hAnsi="Tahoma" w:cs="Tahoma"/>
          <w:b w:val="0"/>
          <w:lang w:val="sl-SI"/>
        </w:rPr>
      </w:pPr>
    </w:p>
    <w:p w14:paraId="54448355" w14:textId="77777777" w:rsidR="001769DE" w:rsidRPr="00112425" w:rsidRDefault="001769DE" w:rsidP="00092348">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092348">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092348">
      <w:pPr>
        <w:pStyle w:val="Telobesedila2"/>
        <w:keepNext/>
        <w:keepLines/>
        <w:rPr>
          <w:rFonts w:ascii="Tahoma" w:hAnsi="Tahoma" w:cs="Tahoma"/>
          <w:b w:val="0"/>
          <w:lang w:val="sl-SI"/>
        </w:rPr>
      </w:pPr>
    </w:p>
    <w:p w14:paraId="3E7886CA" w14:textId="77777777" w:rsidR="006F31E4" w:rsidRPr="00112425" w:rsidRDefault="006F31E4" w:rsidP="00092348">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07749AAC" w14:textId="38297C29" w:rsidR="006D0C17" w:rsidRPr="00112425" w:rsidRDefault="006D0C17" w:rsidP="00092348">
      <w:pPr>
        <w:pStyle w:val="Telobesedila2"/>
        <w:keepNext/>
        <w:keepLines/>
        <w:rPr>
          <w:rFonts w:ascii="Tahoma" w:hAnsi="Tahoma" w:cs="Tahoma"/>
          <w:b w:val="0"/>
          <w:lang w:val="sl-SI"/>
        </w:rPr>
      </w:pPr>
    </w:p>
    <w:p w14:paraId="62D1AAE7" w14:textId="77777777" w:rsidR="001769DE" w:rsidRPr="00112425" w:rsidRDefault="001769DE" w:rsidP="00092348">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306740B5" w:rsidR="001769DE" w:rsidRDefault="001769DE" w:rsidP="00092348">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11D87AF1" w14:textId="77777777" w:rsidR="001239D5" w:rsidRPr="00112425" w:rsidRDefault="001239D5" w:rsidP="00092348">
      <w:pPr>
        <w:pStyle w:val="Telobesedila2"/>
        <w:keepNext/>
        <w:keepLines/>
        <w:rPr>
          <w:rFonts w:ascii="Tahoma" w:hAnsi="Tahoma" w:cs="Tahoma"/>
          <w:lang w:val="sl-SI"/>
        </w:rPr>
      </w:pPr>
    </w:p>
    <w:p w14:paraId="66256387" w14:textId="77777777" w:rsidR="001769DE" w:rsidRPr="00112425" w:rsidRDefault="001769DE" w:rsidP="00092348">
      <w:pPr>
        <w:pStyle w:val="Telobesedila2"/>
        <w:keepNext/>
        <w:keepLines/>
        <w:rPr>
          <w:rFonts w:ascii="Tahoma" w:hAnsi="Tahoma" w:cs="Tahoma"/>
          <w:lang w:val="sl-SI"/>
        </w:rPr>
      </w:pPr>
      <w:r w:rsidRPr="00112425">
        <w:rPr>
          <w:rFonts w:ascii="Tahoma" w:hAnsi="Tahoma" w:cs="Tahoma"/>
          <w:lang w:val="sl-SI"/>
        </w:rPr>
        <w:t>D: Nacionalni razlogi za izključitev</w:t>
      </w:r>
    </w:p>
    <w:p w14:paraId="43681313" w14:textId="77777777" w:rsidR="001769DE" w:rsidRPr="00112425" w:rsidRDefault="001769DE" w:rsidP="00092348">
      <w:pPr>
        <w:pStyle w:val="Telobesedila2"/>
        <w:keepNext/>
        <w:keepLines/>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56498C18" w14:textId="25586026" w:rsidR="00F211CF" w:rsidRPr="00F211CF" w:rsidRDefault="00B22715" w:rsidP="00092348">
      <w:pPr>
        <w:pStyle w:val="Odstavekseznama"/>
        <w:keepNext/>
        <w:keepLines/>
        <w:numPr>
          <w:ilvl w:val="0"/>
          <w:numId w:val="43"/>
        </w:numPr>
        <w:ind w:left="284" w:hanging="284"/>
        <w:jc w:val="both"/>
        <w:rPr>
          <w:rFonts w:ascii="Tahoma" w:hAnsi="Tahoma" w:cs="Tahoma"/>
          <w:szCs w:val="18"/>
        </w:rPr>
      </w:pPr>
      <w:r w:rsidRPr="00F211CF">
        <w:rPr>
          <w:rFonts w:ascii="Tahoma" w:hAnsi="Tahoma" w:cs="Tahoma"/>
        </w:rPr>
        <w:t>če je ta na dan, ko poteče rok za oddajo ponudb ali ponudb, izlo</w:t>
      </w:r>
      <w:r w:rsidR="00F211CF" w:rsidRPr="00F211CF">
        <w:rPr>
          <w:rFonts w:ascii="Tahoma" w:hAnsi="Tahoma" w:cs="Tahoma"/>
        </w:rPr>
        <w:t xml:space="preserve">čen iz postopkov oddaje javnih </w:t>
      </w:r>
      <w:r w:rsidRPr="00F211CF">
        <w:rPr>
          <w:rFonts w:ascii="Tahoma" w:hAnsi="Tahoma" w:cs="Tahoma"/>
        </w:rPr>
        <w:t xml:space="preserve">naročil </w:t>
      </w:r>
      <w:r w:rsidRPr="00F211CF">
        <w:rPr>
          <w:rFonts w:ascii="Tahoma" w:hAnsi="Tahoma" w:cs="Tahoma"/>
          <w:szCs w:val="18"/>
        </w:rPr>
        <w:t>zaradi uvrstitve v evidenco gospodarskih subjektov z negativnimi referencami,</w:t>
      </w:r>
    </w:p>
    <w:p w14:paraId="355170D3" w14:textId="49B59608" w:rsidR="00B22715" w:rsidRPr="00F211CF" w:rsidRDefault="00B22715" w:rsidP="00092348">
      <w:pPr>
        <w:pStyle w:val="Odstavekseznama"/>
        <w:keepNext/>
        <w:keepLines/>
        <w:numPr>
          <w:ilvl w:val="0"/>
          <w:numId w:val="43"/>
        </w:numPr>
        <w:ind w:left="284" w:hanging="284"/>
        <w:jc w:val="both"/>
        <w:rPr>
          <w:rFonts w:ascii="Tahoma" w:hAnsi="Tahoma" w:cs="Tahoma"/>
          <w:szCs w:val="18"/>
        </w:rPr>
      </w:pPr>
      <w:r w:rsidRPr="00F211CF">
        <w:rPr>
          <w:rFonts w:ascii="Tahoma" w:hAnsi="Tahoma" w:cs="Tahoma"/>
        </w:rPr>
        <w:lastRenderedPageBreak/>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092348">
      <w:pPr>
        <w:pStyle w:val="Telobesedila2"/>
        <w:keepNext/>
        <w:keepLines/>
        <w:rPr>
          <w:rFonts w:ascii="Tahoma" w:hAnsi="Tahoma" w:cs="Tahoma"/>
          <w:b w:val="0"/>
          <w:lang w:val="sl-SI"/>
        </w:rPr>
      </w:pPr>
    </w:p>
    <w:p w14:paraId="1E9EB3A2" w14:textId="77777777" w:rsidR="00DE14FF" w:rsidRPr="00112425" w:rsidRDefault="00DE14FF" w:rsidP="00092348">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092348">
      <w:pPr>
        <w:keepNext/>
        <w:keepLines/>
        <w:jc w:val="both"/>
        <w:rPr>
          <w:rFonts w:ascii="Tahoma" w:hAnsi="Tahoma" w:cs="Tahoma"/>
          <w:b/>
          <w:u w:val="single"/>
        </w:rPr>
      </w:pPr>
    </w:p>
    <w:p w14:paraId="36D5E025" w14:textId="77777777" w:rsidR="00DE14FF" w:rsidRPr="00112425" w:rsidRDefault="00DE14FF" w:rsidP="00092348">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6F9941D0" w14:textId="015A3E2A" w:rsidR="00F211CF" w:rsidRPr="00112425" w:rsidRDefault="00F211CF" w:rsidP="00092348">
      <w:pPr>
        <w:pStyle w:val="Telobesedila2"/>
        <w:keepNext/>
        <w:keepLines/>
        <w:rPr>
          <w:rFonts w:ascii="Tahoma" w:hAnsi="Tahoma" w:cs="Tahoma"/>
          <w:b w:val="0"/>
          <w:lang w:val="sl-SI"/>
        </w:rPr>
      </w:pPr>
    </w:p>
    <w:p w14:paraId="3EE91A26" w14:textId="77777777" w:rsidR="00CD548D" w:rsidRPr="00112425" w:rsidRDefault="00CD548D" w:rsidP="00092348">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092348">
      <w:pPr>
        <w:keepNext/>
        <w:keepLines/>
        <w:jc w:val="both"/>
        <w:rPr>
          <w:rFonts w:ascii="Tahoma" w:hAnsi="Tahoma" w:cs="Tahoma"/>
          <w:b/>
        </w:rPr>
      </w:pPr>
    </w:p>
    <w:p w14:paraId="15091120" w14:textId="212018A5" w:rsidR="00CD548D" w:rsidRPr="00B54159" w:rsidRDefault="00CD548D" w:rsidP="00092348">
      <w:pPr>
        <w:keepNext/>
        <w:keepLines/>
        <w:jc w:val="both"/>
        <w:rPr>
          <w:rFonts w:ascii="Tahoma" w:hAnsi="Tahoma" w:cs="Tahoma"/>
        </w:rPr>
      </w:pPr>
      <w:r w:rsidRPr="00B54159">
        <w:rPr>
          <w:rFonts w:ascii="Tahoma" w:hAnsi="Tahoma" w:cs="Tahoma"/>
        </w:rPr>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og za izključitev iz točke A</w:t>
      </w:r>
      <w:r w:rsidR="0015372C">
        <w:rPr>
          <w:rFonts w:ascii="Tahoma" w:hAnsi="Tahoma" w:cs="Tahoma"/>
        </w:rPr>
        <w:t xml:space="preserve"> in</w:t>
      </w:r>
      <w:r w:rsidR="00B22715" w:rsidRPr="00B54159">
        <w:rPr>
          <w:rFonts w:ascii="Tahoma" w:hAnsi="Tahoma" w:cs="Tahoma"/>
        </w:rPr>
        <w:t xml:space="preserve"> </w:t>
      </w:r>
      <w:r w:rsidRPr="00B54159">
        <w:rPr>
          <w:rFonts w:ascii="Tahoma" w:hAnsi="Tahoma" w:cs="Tahoma"/>
        </w:rPr>
        <w:t>B 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092348">
      <w:pPr>
        <w:keepNext/>
        <w:keepLines/>
        <w:jc w:val="both"/>
        <w:rPr>
          <w:rFonts w:ascii="Tahoma" w:hAnsi="Tahoma" w:cs="Tahoma"/>
          <w:b/>
          <w:bCs/>
        </w:rPr>
      </w:pPr>
    </w:p>
    <w:p w14:paraId="6E728D4C" w14:textId="77777777" w:rsidR="00CD548D" w:rsidRPr="00112425" w:rsidRDefault="00CD548D" w:rsidP="00092348">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51BDC3C4" w14:textId="4F201A8A" w:rsidR="00467A95" w:rsidRDefault="00467A95" w:rsidP="00092348">
      <w:pPr>
        <w:keepNext/>
        <w:keepLines/>
        <w:jc w:val="both"/>
        <w:rPr>
          <w:rFonts w:ascii="Tahoma" w:hAnsi="Tahoma" w:cs="Tahoma"/>
          <w:b/>
        </w:rPr>
      </w:pPr>
    </w:p>
    <w:p w14:paraId="09E70163" w14:textId="77777777" w:rsidR="00BB6F49" w:rsidRPr="00112425" w:rsidRDefault="00BB6F49" w:rsidP="00092348">
      <w:pPr>
        <w:keepNext/>
        <w:keepLines/>
        <w:jc w:val="both"/>
        <w:rPr>
          <w:rFonts w:ascii="Tahoma" w:hAnsi="Tahoma" w:cs="Tahoma"/>
          <w:b/>
        </w:rPr>
      </w:pPr>
      <w:r w:rsidRPr="00112425">
        <w:rPr>
          <w:rFonts w:ascii="Tahoma" w:hAnsi="Tahoma" w:cs="Tahoma"/>
          <w:b/>
        </w:rPr>
        <w:t>DOKAZILA:</w:t>
      </w:r>
    </w:p>
    <w:p w14:paraId="7E2CE144" w14:textId="77777777" w:rsidR="00BB6F49" w:rsidRPr="00112425" w:rsidRDefault="00BB6F49" w:rsidP="00092348">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092348">
      <w:pPr>
        <w:keepNext/>
        <w:keepLines/>
        <w:numPr>
          <w:ilvl w:val="0"/>
          <w:numId w:val="25"/>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092348">
      <w:pPr>
        <w:keepNext/>
        <w:keepLines/>
        <w:numPr>
          <w:ilvl w:val="0"/>
          <w:numId w:val="25"/>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092348">
      <w:pPr>
        <w:keepNext/>
        <w:keepLines/>
        <w:numPr>
          <w:ilvl w:val="0"/>
          <w:numId w:val="25"/>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092348">
      <w:pPr>
        <w:keepNext/>
        <w:keepLines/>
        <w:jc w:val="both"/>
        <w:rPr>
          <w:rFonts w:ascii="Tahoma" w:hAnsi="Tahoma" w:cs="Tahoma"/>
          <w:szCs w:val="22"/>
        </w:rPr>
      </w:pPr>
    </w:p>
    <w:p w14:paraId="77B28F46" w14:textId="77777777" w:rsidR="001769DE" w:rsidRPr="00112425" w:rsidRDefault="001769DE" w:rsidP="00092348">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092348">
      <w:pPr>
        <w:keepNext/>
        <w:keepLines/>
        <w:ind w:left="720"/>
        <w:jc w:val="both"/>
        <w:rPr>
          <w:rFonts w:ascii="Tahoma" w:hAnsi="Tahoma" w:cs="Tahoma"/>
          <w:b/>
        </w:rPr>
      </w:pPr>
    </w:p>
    <w:p w14:paraId="6D6E5AB4" w14:textId="77777777" w:rsidR="001769DE" w:rsidRPr="00112425" w:rsidRDefault="001769DE" w:rsidP="00092348">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092348">
      <w:pPr>
        <w:keepNext/>
        <w:keepLines/>
        <w:jc w:val="both"/>
        <w:rPr>
          <w:rFonts w:ascii="Tahoma" w:hAnsi="Tahoma" w:cs="Tahoma"/>
        </w:rPr>
      </w:pPr>
    </w:p>
    <w:p w14:paraId="6D298C6A" w14:textId="77777777" w:rsidR="00AE13F6" w:rsidRPr="00112425" w:rsidRDefault="00AE13F6" w:rsidP="00092348">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092348">
      <w:pPr>
        <w:keepNext/>
        <w:keepLines/>
        <w:jc w:val="both"/>
        <w:rPr>
          <w:rFonts w:ascii="Tahoma" w:hAnsi="Tahoma" w:cs="Tahoma"/>
          <w:bCs/>
        </w:rPr>
      </w:pPr>
    </w:p>
    <w:p w14:paraId="135B4762" w14:textId="77777777" w:rsidR="00AE13F6" w:rsidRPr="00112425" w:rsidRDefault="00AE13F6" w:rsidP="00092348">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092348">
      <w:pPr>
        <w:keepNext/>
        <w:keepLines/>
        <w:jc w:val="both"/>
        <w:rPr>
          <w:rFonts w:ascii="Tahoma" w:hAnsi="Tahoma" w:cs="Tahoma"/>
          <w:b/>
        </w:rPr>
      </w:pPr>
    </w:p>
    <w:p w14:paraId="14E9FA02" w14:textId="73755E58" w:rsidR="00AE13F6" w:rsidRDefault="00AE13F6" w:rsidP="00092348">
      <w:pPr>
        <w:keepNext/>
        <w:keepLines/>
        <w:jc w:val="both"/>
        <w:rPr>
          <w:rFonts w:ascii="Tahoma" w:hAnsi="Tahoma" w:cs="Tahoma"/>
          <w:b/>
          <w:bCs/>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78B13D97" w14:textId="77777777" w:rsidR="00254440" w:rsidRPr="00112425" w:rsidRDefault="00254440" w:rsidP="00092348">
      <w:pPr>
        <w:keepNext/>
        <w:keepLines/>
        <w:jc w:val="both"/>
        <w:rPr>
          <w:rFonts w:ascii="Tahoma" w:hAnsi="Tahoma" w:cs="Tahoma"/>
          <w:b/>
          <w:u w:val="single"/>
        </w:rPr>
      </w:pPr>
    </w:p>
    <w:p w14:paraId="0D7F1645" w14:textId="77777777" w:rsidR="00AE13F6" w:rsidRPr="00112425" w:rsidRDefault="00AE13F6" w:rsidP="00092348">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092348">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092348">
      <w:pPr>
        <w:keepNext/>
        <w:keepLines/>
        <w:numPr>
          <w:ilvl w:val="0"/>
          <w:numId w:val="25"/>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092348">
      <w:pPr>
        <w:keepNext/>
        <w:keepLines/>
        <w:numPr>
          <w:ilvl w:val="0"/>
          <w:numId w:val="25"/>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092348">
      <w:pPr>
        <w:keepNext/>
        <w:keepLines/>
        <w:numPr>
          <w:ilvl w:val="0"/>
          <w:numId w:val="25"/>
        </w:numPr>
        <w:ind w:left="714" w:hanging="357"/>
        <w:jc w:val="both"/>
        <w:rPr>
          <w:rFonts w:ascii="Tahoma" w:hAnsi="Tahoma" w:cs="Tahoma"/>
        </w:rPr>
      </w:pPr>
      <w:r w:rsidRPr="00112425">
        <w:rPr>
          <w:rFonts w:ascii="Tahoma" w:hAnsi="Tahoma" w:cs="Tahoma"/>
        </w:rPr>
        <w:lastRenderedPageBreak/>
        <w:t xml:space="preserve">ustrezna dokazila, ki izkazuje izpolnjevanje zahteve iz drugega odstavka te točke, v kolikor je tako dovoljenje ali članstvo potrebno. </w:t>
      </w:r>
    </w:p>
    <w:p w14:paraId="6AD462C8" w14:textId="77777777" w:rsidR="00AE13F6" w:rsidRPr="00112425" w:rsidRDefault="00AE13F6" w:rsidP="00092348">
      <w:pPr>
        <w:keepNext/>
        <w:keepLines/>
        <w:jc w:val="both"/>
        <w:rPr>
          <w:rFonts w:ascii="Tahoma" w:hAnsi="Tahoma" w:cs="Tahoma"/>
        </w:rPr>
      </w:pPr>
    </w:p>
    <w:p w14:paraId="70DE940E" w14:textId="77777777" w:rsidR="00B6464B" w:rsidRPr="00112425" w:rsidRDefault="00B6464B" w:rsidP="00092348">
      <w:pPr>
        <w:keepNext/>
        <w:keepLines/>
        <w:numPr>
          <w:ilvl w:val="2"/>
          <w:numId w:val="2"/>
        </w:numPr>
        <w:jc w:val="both"/>
        <w:rPr>
          <w:rFonts w:ascii="Tahoma" w:hAnsi="Tahoma" w:cs="Tahoma"/>
        </w:rPr>
      </w:pPr>
      <w:r w:rsidRPr="00112425">
        <w:rPr>
          <w:rFonts w:ascii="Tahoma" w:hAnsi="Tahoma" w:cs="Tahoma"/>
        </w:rPr>
        <w:t>Ekonomski in finančni položaj</w:t>
      </w:r>
    </w:p>
    <w:p w14:paraId="25E2D19A" w14:textId="77777777" w:rsidR="00B6464B" w:rsidRPr="00112425" w:rsidRDefault="00B6464B" w:rsidP="00092348">
      <w:pPr>
        <w:keepNext/>
        <w:keepLines/>
        <w:jc w:val="both"/>
        <w:rPr>
          <w:rFonts w:ascii="Tahoma" w:hAnsi="Tahoma" w:cs="Tahoma"/>
        </w:rPr>
      </w:pPr>
    </w:p>
    <w:p w14:paraId="098FC5CF" w14:textId="77777777" w:rsidR="00E70D83" w:rsidRPr="00112425" w:rsidRDefault="0070203D" w:rsidP="00092348">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092348">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092348">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092348">
      <w:pPr>
        <w:keepNext/>
        <w:keepLines/>
        <w:jc w:val="both"/>
        <w:rPr>
          <w:rFonts w:ascii="Tahoma" w:hAnsi="Tahoma" w:cs="Tahoma"/>
          <w:b/>
        </w:rPr>
      </w:pPr>
    </w:p>
    <w:p w14:paraId="25841C59" w14:textId="77777777" w:rsidR="00B6464B" w:rsidRPr="00112425" w:rsidRDefault="00B6464B" w:rsidP="00092348">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112425" w:rsidRDefault="00B6464B" w:rsidP="00092348">
      <w:pPr>
        <w:keepNext/>
        <w:keepLines/>
        <w:jc w:val="both"/>
        <w:rPr>
          <w:rFonts w:ascii="Tahoma" w:hAnsi="Tahoma" w:cs="Tahoma"/>
        </w:rPr>
      </w:pPr>
    </w:p>
    <w:p w14:paraId="37A9DAD5" w14:textId="77777777" w:rsidR="00E70D83" w:rsidRPr="00112425" w:rsidRDefault="00E70D83" w:rsidP="00092348">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092348">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092348">
      <w:pPr>
        <w:keepNext/>
        <w:keepLines/>
        <w:numPr>
          <w:ilvl w:val="0"/>
          <w:numId w:val="25"/>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092348">
      <w:pPr>
        <w:keepNext/>
        <w:keepLines/>
        <w:jc w:val="both"/>
        <w:rPr>
          <w:rFonts w:ascii="Tahoma" w:hAnsi="Tahoma" w:cs="Tahoma"/>
        </w:rPr>
      </w:pPr>
    </w:p>
    <w:p w14:paraId="568F257B" w14:textId="77777777" w:rsidR="00B6464B" w:rsidRPr="00112425" w:rsidRDefault="00B6464B" w:rsidP="00092348">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092348">
      <w:pPr>
        <w:keepNext/>
        <w:keepLines/>
        <w:jc w:val="both"/>
        <w:rPr>
          <w:rFonts w:ascii="Tahoma" w:eastAsia="Calibri" w:hAnsi="Tahoma" w:cs="Tahoma"/>
          <w:bCs/>
          <w:i/>
          <w:sz w:val="18"/>
        </w:rPr>
      </w:pPr>
    </w:p>
    <w:p w14:paraId="5B364C17" w14:textId="77777777" w:rsidR="00B6464B" w:rsidRPr="00112425" w:rsidRDefault="00B6464B" w:rsidP="00092348">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092348">
      <w:pPr>
        <w:keepNext/>
        <w:keepLines/>
        <w:jc w:val="both"/>
        <w:rPr>
          <w:rFonts w:ascii="Tahoma" w:eastAsia="Calibri" w:hAnsi="Tahoma" w:cs="Tahoma"/>
          <w:bCs/>
          <w:i/>
          <w:sz w:val="18"/>
        </w:rPr>
      </w:pPr>
    </w:p>
    <w:p w14:paraId="44D18325" w14:textId="77777777" w:rsidR="00EB4E0A" w:rsidRPr="00112425" w:rsidRDefault="00EB4E0A" w:rsidP="00092348">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112425" w:rsidRDefault="00EB4E0A" w:rsidP="00092348">
      <w:pPr>
        <w:keepNext/>
        <w:keepLines/>
        <w:jc w:val="both"/>
        <w:rPr>
          <w:rFonts w:ascii="Tahoma" w:hAnsi="Tahoma" w:cs="Tahoma"/>
        </w:rPr>
      </w:pPr>
    </w:p>
    <w:p w14:paraId="1DD5F506" w14:textId="77777777" w:rsidR="002A4ECB" w:rsidRPr="00112425" w:rsidRDefault="002A4ECB" w:rsidP="00092348">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58344006" w14:textId="77777777" w:rsidR="007945E2" w:rsidRPr="00112425" w:rsidRDefault="007945E2" w:rsidP="00092348">
      <w:pPr>
        <w:keepNext/>
        <w:keepLines/>
        <w:jc w:val="both"/>
        <w:rPr>
          <w:rFonts w:ascii="Tahoma" w:eastAsia="Calibri" w:hAnsi="Tahoma" w:cs="Tahoma"/>
          <w:bCs/>
          <w:i/>
          <w:sz w:val="18"/>
        </w:rPr>
      </w:pPr>
    </w:p>
    <w:p w14:paraId="215A7454" w14:textId="77777777" w:rsidR="00B6464B" w:rsidRPr="00112425" w:rsidRDefault="00B6464B" w:rsidP="00092348">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 xml:space="preserve">hnična </w:t>
      </w:r>
      <w:r w:rsidR="00F01D80" w:rsidRPr="00112425">
        <w:rPr>
          <w:rFonts w:ascii="Tahoma" w:hAnsi="Tahoma" w:cs="Tahoma"/>
        </w:rPr>
        <w:t xml:space="preserve">in strokovna </w:t>
      </w:r>
      <w:r w:rsidR="00D73CCB" w:rsidRPr="00112425">
        <w:rPr>
          <w:rFonts w:ascii="Tahoma" w:hAnsi="Tahoma" w:cs="Tahoma"/>
        </w:rPr>
        <w:t>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092348">
      <w:pPr>
        <w:keepNext/>
        <w:keepLines/>
        <w:jc w:val="both"/>
        <w:rPr>
          <w:rFonts w:ascii="Tahoma" w:hAnsi="Tahoma" w:cs="Tahoma"/>
          <w:b/>
        </w:rPr>
      </w:pPr>
    </w:p>
    <w:p w14:paraId="37DBBB34" w14:textId="77777777" w:rsidR="00B6464B" w:rsidRPr="00112425" w:rsidRDefault="00EC69E1" w:rsidP="00092348">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112425" w:rsidRDefault="00E70D83" w:rsidP="00092348">
      <w:pPr>
        <w:keepNext/>
        <w:keepLines/>
        <w:ind w:right="-2"/>
        <w:jc w:val="both"/>
        <w:rPr>
          <w:rFonts w:ascii="Tahoma" w:hAnsi="Tahoma" w:cs="Tahoma"/>
          <w:smallCaps/>
        </w:rPr>
      </w:pPr>
    </w:p>
    <w:p w14:paraId="1CC03128" w14:textId="77777777" w:rsidR="00E70D83" w:rsidRPr="00112425" w:rsidRDefault="00E70D83" w:rsidP="00092348">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092348">
      <w:pPr>
        <w:keepNext/>
        <w:keepLines/>
        <w:jc w:val="both"/>
        <w:rPr>
          <w:rFonts w:ascii="Tahoma" w:hAnsi="Tahoma" w:cs="Tahoma"/>
        </w:rPr>
      </w:pPr>
    </w:p>
    <w:p w14:paraId="4208CB57" w14:textId="069A5BB3" w:rsidR="0070203D" w:rsidRPr="005F41E0" w:rsidRDefault="00EC69E1" w:rsidP="00092348">
      <w:pPr>
        <w:keepNext/>
        <w:keepLines/>
        <w:autoSpaceDE w:val="0"/>
        <w:autoSpaceDN w:val="0"/>
        <w:adjustRightInd w:val="0"/>
        <w:jc w:val="both"/>
        <w:rPr>
          <w:rFonts w:ascii="Tahoma" w:hAnsi="Tahoma" w:cs="Tahoma"/>
        </w:rPr>
      </w:pPr>
      <w:r w:rsidRPr="005F41E0">
        <w:rPr>
          <w:rFonts w:ascii="Tahoma" w:hAnsi="Tahoma" w:cs="Tahoma"/>
        </w:rPr>
        <w:t>Ponudnik</w:t>
      </w:r>
      <w:r w:rsidR="0070203D" w:rsidRPr="005F41E0">
        <w:rPr>
          <w:rFonts w:ascii="Tahoma" w:hAnsi="Tahoma" w:cs="Tahoma"/>
        </w:rPr>
        <w:t xml:space="preserve"> mora v ponudbi izkazati, da je v obdobju </w:t>
      </w:r>
      <w:r w:rsidR="00D23F54" w:rsidRPr="005F41E0">
        <w:rPr>
          <w:rFonts w:ascii="Tahoma" w:hAnsi="Tahoma" w:cs="Tahoma"/>
        </w:rPr>
        <w:t xml:space="preserve">zadnjih </w:t>
      </w:r>
      <w:r w:rsidR="00344D37" w:rsidRPr="005F41E0">
        <w:rPr>
          <w:rFonts w:ascii="Tahoma" w:hAnsi="Tahoma" w:cs="Tahoma"/>
        </w:rPr>
        <w:t>3</w:t>
      </w:r>
      <w:r w:rsidR="00D23F54" w:rsidRPr="005F41E0">
        <w:rPr>
          <w:rFonts w:ascii="Tahoma" w:hAnsi="Tahoma" w:cs="Tahoma"/>
        </w:rPr>
        <w:t xml:space="preserve"> (</w:t>
      </w:r>
      <w:r w:rsidR="00344D37" w:rsidRPr="005F41E0">
        <w:rPr>
          <w:rFonts w:ascii="Tahoma" w:hAnsi="Tahoma" w:cs="Tahoma"/>
        </w:rPr>
        <w:t>treh</w:t>
      </w:r>
      <w:r w:rsidR="00D23F54" w:rsidRPr="005F41E0">
        <w:rPr>
          <w:rFonts w:ascii="Tahoma" w:hAnsi="Tahoma" w:cs="Tahoma"/>
        </w:rPr>
        <w:t>) let</w:t>
      </w:r>
      <w:r w:rsidR="0070203D" w:rsidRPr="005F41E0">
        <w:rPr>
          <w:rFonts w:ascii="Tahoma" w:hAnsi="Tahoma" w:cs="Tahoma"/>
          <w:color w:val="FF0000"/>
        </w:rPr>
        <w:t xml:space="preserve"> </w:t>
      </w:r>
      <w:r w:rsidR="0070203D" w:rsidRPr="005F41E0">
        <w:rPr>
          <w:rFonts w:ascii="Tahoma" w:hAnsi="Tahoma" w:cs="Tahoma"/>
        </w:rPr>
        <w:t>do roka za predložitev ponudb, kvalitetno, strokovno in v skladu s pogodbenimi določili uspešno izvedel in zaključil izvedbo sledečih del:</w:t>
      </w:r>
    </w:p>
    <w:p w14:paraId="103C6D51" w14:textId="1E942DCE" w:rsidR="005F41E0" w:rsidRPr="005F41E0" w:rsidRDefault="005F41E0" w:rsidP="00092348">
      <w:pPr>
        <w:keepNext/>
        <w:keepLines/>
        <w:numPr>
          <w:ilvl w:val="0"/>
          <w:numId w:val="25"/>
        </w:numPr>
        <w:ind w:left="357" w:hanging="357"/>
        <w:jc w:val="both"/>
        <w:rPr>
          <w:rFonts w:ascii="Tahoma" w:hAnsi="Tahoma" w:cs="Tahoma"/>
        </w:rPr>
      </w:pPr>
      <w:r w:rsidRPr="005F41E0">
        <w:rPr>
          <w:rFonts w:ascii="Tahoma" w:hAnsi="Tahoma" w:cs="Tahoma"/>
        </w:rPr>
        <w:t xml:space="preserve">vsaj 2 (dve) pripravi planuma spodnjega ustroja pod predvidenimi utrjenimi površinami v </w:t>
      </w:r>
      <w:r w:rsidR="00916F8E">
        <w:rPr>
          <w:rFonts w:ascii="Tahoma" w:hAnsi="Tahoma" w:cs="Tahoma"/>
        </w:rPr>
        <w:t>površini</w:t>
      </w:r>
      <w:r w:rsidRPr="005F41E0">
        <w:rPr>
          <w:rFonts w:ascii="Tahoma" w:hAnsi="Tahoma" w:cs="Tahoma"/>
        </w:rPr>
        <w:t xml:space="preserve"> vsaj 5.000 m2 ali več;</w:t>
      </w:r>
    </w:p>
    <w:p w14:paraId="15999E5D" w14:textId="6BD55B8A" w:rsidR="005F41E0" w:rsidRPr="005F41E0" w:rsidRDefault="005F41E0" w:rsidP="00092348">
      <w:pPr>
        <w:keepNext/>
        <w:keepLines/>
        <w:numPr>
          <w:ilvl w:val="0"/>
          <w:numId w:val="25"/>
        </w:numPr>
        <w:ind w:left="357" w:hanging="357"/>
        <w:jc w:val="both"/>
        <w:rPr>
          <w:rFonts w:ascii="Tahoma" w:hAnsi="Tahoma" w:cs="Tahoma"/>
        </w:rPr>
      </w:pPr>
      <w:r w:rsidRPr="005F41E0">
        <w:rPr>
          <w:rFonts w:ascii="Tahoma" w:hAnsi="Tahoma" w:cs="Tahoma"/>
        </w:rPr>
        <w:t>vsaj 1 (eno) odstranitev azbesta v količini vsaj 30 t ali več na enem objektu.</w:t>
      </w:r>
    </w:p>
    <w:p w14:paraId="6C4C5252" w14:textId="77777777" w:rsidR="005F41E0" w:rsidRPr="00FC10FD" w:rsidRDefault="005F41E0" w:rsidP="00092348">
      <w:pPr>
        <w:keepNext/>
        <w:keepLines/>
        <w:ind w:left="357"/>
        <w:jc w:val="both"/>
        <w:rPr>
          <w:rFonts w:ascii="Tahoma" w:hAnsi="Tahoma" w:cs="Tahoma"/>
          <w:highlight w:val="yellow"/>
        </w:rPr>
      </w:pPr>
    </w:p>
    <w:p w14:paraId="13FF7593" w14:textId="77777777" w:rsidR="00135152" w:rsidRPr="003A5F18" w:rsidRDefault="00135152" w:rsidP="00092348">
      <w:pPr>
        <w:keepNext/>
        <w:keepLines/>
        <w:autoSpaceDE w:val="0"/>
        <w:autoSpaceDN w:val="0"/>
        <w:adjustRightInd w:val="0"/>
        <w:jc w:val="both"/>
        <w:rPr>
          <w:rFonts w:ascii="Tahoma" w:hAnsi="Tahoma" w:cs="Tahoma"/>
          <w:bCs/>
        </w:rPr>
      </w:pPr>
    </w:p>
    <w:p w14:paraId="4A4E40C0" w14:textId="77777777" w:rsidR="00EB4E0A" w:rsidRPr="00112425" w:rsidRDefault="0070203D" w:rsidP="00092348">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14:paraId="133F64E4" w14:textId="7ED3C5BE" w:rsidR="006D0C17" w:rsidRPr="00112425" w:rsidRDefault="006D0C17" w:rsidP="00092348">
      <w:pPr>
        <w:keepNext/>
        <w:keepLines/>
        <w:jc w:val="both"/>
        <w:rPr>
          <w:rFonts w:ascii="Tahoma" w:hAnsi="Tahoma" w:cs="Tahoma"/>
          <w:b/>
        </w:rPr>
      </w:pPr>
    </w:p>
    <w:p w14:paraId="0136906E" w14:textId="77777777" w:rsidR="008D660E" w:rsidRPr="00112425" w:rsidRDefault="008D660E" w:rsidP="00092348">
      <w:pPr>
        <w:keepNext/>
        <w:keepLines/>
        <w:jc w:val="both"/>
        <w:rPr>
          <w:rFonts w:ascii="Tahoma" w:hAnsi="Tahoma" w:cs="Tahoma"/>
          <w:b/>
        </w:rPr>
      </w:pPr>
      <w:r w:rsidRPr="00112425">
        <w:rPr>
          <w:rFonts w:ascii="Tahoma" w:hAnsi="Tahoma" w:cs="Tahoma"/>
          <w:b/>
        </w:rPr>
        <w:t>DOKAZILA:</w:t>
      </w:r>
    </w:p>
    <w:p w14:paraId="254F8C2D" w14:textId="77777777" w:rsidR="00135152" w:rsidRDefault="00EC69E1" w:rsidP="00092348">
      <w:pPr>
        <w:keepNext/>
        <w:keepLines/>
        <w:jc w:val="both"/>
        <w:rPr>
          <w:rFonts w:ascii="Tahoma" w:hAnsi="Tahoma" w:cs="Tahoma"/>
        </w:rPr>
      </w:pPr>
      <w:r>
        <w:rPr>
          <w:rFonts w:ascii="Tahoma" w:hAnsi="Tahoma" w:cs="Tahoma"/>
        </w:rPr>
        <w:t>Ponudnik</w:t>
      </w:r>
      <w:r w:rsidR="008D660E" w:rsidRPr="00112425">
        <w:rPr>
          <w:rFonts w:ascii="Tahoma" w:hAnsi="Tahoma" w:cs="Tahoma"/>
        </w:rPr>
        <w:t xml:space="preserve"> izkaže izpolnjevanje teh pogojev </w:t>
      </w:r>
      <w:r w:rsidR="00135152">
        <w:rPr>
          <w:rFonts w:ascii="Tahoma" w:hAnsi="Tahoma" w:cs="Tahoma"/>
        </w:rPr>
        <w:t>z izpolnjenimi in podpisani naslednjimi prilogami:</w:t>
      </w:r>
      <w:r w:rsidR="008D660E" w:rsidRPr="00112425">
        <w:rPr>
          <w:rFonts w:ascii="Tahoma" w:hAnsi="Tahoma" w:cs="Tahoma"/>
        </w:rPr>
        <w:t xml:space="preserve"> </w:t>
      </w:r>
      <w:r w:rsidR="00135152">
        <w:rPr>
          <w:rFonts w:ascii="Tahoma" w:hAnsi="Tahoma" w:cs="Tahoma"/>
        </w:rPr>
        <w:t xml:space="preserve">        </w:t>
      </w:r>
    </w:p>
    <w:p w14:paraId="77C1675F" w14:textId="43F62EF3" w:rsidR="00135152" w:rsidRDefault="00CE2724" w:rsidP="00092348">
      <w:pPr>
        <w:pStyle w:val="Odstavekseznama"/>
        <w:keepNext/>
        <w:keepLines/>
        <w:numPr>
          <w:ilvl w:val="0"/>
          <w:numId w:val="38"/>
        </w:numPr>
        <w:ind w:left="284" w:hanging="142"/>
        <w:jc w:val="both"/>
        <w:rPr>
          <w:rFonts w:ascii="Tahoma" w:hAnsi="Tahoma" w:cs="Tahoma"/>
        </w:rPr>
      </w:pPr>
      <w:r>
        <w:rPr>
          <w:rFonts w:ascii="Tahoma" w:hAnsi="Tahoma" w:cs="Tahoma"/>
        </w:rPr>
        <w:t xml:space="preserve">Priloga </w:t>
      </w:r>
      <w:r w:rsidR="00060F92">
        <w:rPr>
          <w:rFonts w:ascii="Tahoma" w:hAnsi="Tahoma" w:cs="Tahoma"/>
        </w:rPr>
        <w:t>5</w:t>
      </w:r>
      <w:r w:rsidR="005F41E0">
        <w:rPr>
          <w:rFonts w:ascii="Tahoma" w:hAnsi="Tahoma" w:cs="Tahoma"/>
        </w:rPr>
        <w:t>/1-5/2</w:t>
      </w:r>
      <w:r w:rsidR="00135152" w:rsidRPr="00135152">
        <w:rPr>
          <w:rFonts w:ascii="Tahoma" w:hAnsi="Tahoma" w:cs="Tahoma"/>
        </w:rPr>
        <w:t xml:space="preserve"> »POTRDITEV REFERENC S STRANI POSAMEZNIH NAROČNIKOV</w:t>
      </w:r>
      <w:r w:rsidR="00135152">
        <w:rPr>
          <w:rFonts w:ascii="Tahoma" w:hAnsi="Tahoma" w:cs="Tahoma"/>
        </w:rPr>
        <w:t xml:space="preserve"> – </w:t>
      </w:r>
      <w:r w:rsidR="00CB23D7">
        <w:rPr>
          <w:rFonts w:ascii="Tahoma" w:hAnsi="Tahoma" w:cs="Tahoma"/>
        </w:rPr>
        <w:t>PONUDNIK</w:t>
      </w:r>
      <w:r w:rsidR="00135152" w:rsidRPr="00135152">
        <w:rPr>
          <w:rFonts w:ascii="Tahoma" w:hAnsi="Tahoma" w:cs="Tahoma"/>
        </w:rPr>
        <w:t>«</w:t>
      </w:r>
      <w:r w:rsidR="00060F92">
        <w:rPr>
          <w:rFonts w:ascii="Tahoma" w:hAnsi="Tahoma" w:cs="Tahoma"/>
        </w:rPr>
        <w:t>.</w:t>
      </w:r>
    </w:p>
    <w:p w14:paraId="2800B785" w14:textId="77777777" w:rsidR="007949E0" w:rsidRDefault="007949E0" w:rsidP="00092348">
      <w:pPr>
        <w:keepNext/>
        <w:keepLines/>
        <w:jc w:val="both"/>
        <w:rPr>
          <w:rFonts w:ascii="Tahoma" w:hAnsi="Tahoma" w:cs="Tahoma"/>
        </w:rPr>
      </w:pPr>
    </w:p>
    <w:p w14:paraId="3E8D3BE3" w14:textId="77777777" w:rsidR="00135152" w:rsidRPr="003A5F18" w:rsidRDefault="00135152" w:rsidP="00092348">
      <w:pPr>
        <w:keepNext/>
        <w:keepLines/>
        <w:shd w:val="clear" w:color="auto" w:fill="FFFFFF"/>
        <w:ind w:right="62"/>
        <w:jc w:val="both"/>
        <w:rPr>
          <w:rFonts w:ascii="Tahoma" w:hAnsi="Tahoma" w:cs="Tahoma"/>
        </w:rPr>
      </w:pPr>
      <w:r w:rsidRPr="003A5F18">
        <w:rPr>
          <w:rFonts w:ascii="Tahoma" w:hAnsi="Tahoma" w:cs="Tahoma"/>
        </w:rPr>
        <w:lastRenderedPageBreak/>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B21AC15" w14:textId="575508CB" w:rsidR="00E8464C" w:rsidRPr="00112425" w:rsidRDefault="00E8464C" w:rsidP="00092348">
      <w:pPr>
        <w:keepNext/>
        <w:keepLines/>
        <w:jc w:val="both"/>
        <w:rPr>
          <w:rFonts w:ascii="Tahoma" w:hAnsi="Tahoma" w:cs="Tahoma"/>
        </w:rPr>
      </w:pPr>
    </w:p>
    <w:p w14:paraId="577CAFE2" w14:textId="7C4C70E2" w:rsidR="00D73CCB" w:rsidRPr="00112425" w:rsidRDefault="00FC10FD" w:rsidP="00092348">
      <w:pPr>
        <w:keepNext/>
        <w:keepLines/>
        <w:numPr>
          <w:ilvl w:val="3"/>
          <w:numId w:val="2"/>
        </w:numPr>
        <w:jc w:val="both"/>
        <w:rPr>
          <w:rFonts w:ascii="Tahoma" w:hAnsi="Tahoma" w:cs="Tahoma"/>
        </w:rPr>
      </w:pPr>
      <w:r>
        <w:rPr>
          <w:rFonts w:ascii="Tahoma" w:hAnsi="Tahoma" w:cs="Tahoma"/>
        </w:rPr>
        <w:t>S</w:t>
      </w:r>
      <w:r w:rsidR="00F01D80" w:rsidRPr="00112425">
        <w:rPr>
          <w:rFonts w:ascii="Tahoma" w:hAnsi="Tahoma" w:cs="Tahoma"/>
        </w:rPr>
        <w:t>trokovna sposobnost</w:t>
      </w:r>
      <w:r w:rsidR="00D73CCB" w:rsidRPr="00112425">
        <w:rPr>
          <w:rFonts w:ascii="Tahoma" w:hAnsi="Tahoma" w:cs="Tahoma"/>
        </w:rPr>
        <w:t xml:space="preserve"> </w:t>
      </w:r>
      <w:r w:rsidR="00F01D80" w:rsidRPr="00112425">
        <w:rPr>
          <w:rFonts w:ascii="Tahoma" w:hAnsi="Tahoma" w:cs="Tahoma"/>
        </w:rPr>
        <w:t xml:space="preserve">– </w:t>
      </w:r>
      <w:r w:rsidR="00060F92">
        <w:rPr>
          <w:rFonts w:ascii="Tahoma" w:hAnsi="Tahoma" w:cs="Tahoma"/>
        </w:rPr>
        <w:t xml:space="preserve">vodja </w:t>
      </w:r>
      <w:r>
        <w:rPr>
          <w:rFonts w:ascii="Tahoma" w:hAnsi="Tahoma" w:cs="Tahoma"/>
        </w:rPr>
        <w:t>del</w:t>
      </w:r>
    </w:p>
    <w:p w14:paraId="657467B6" w14:textId="77777777" w:rsidR="00D73CCB" w:rsidRPr="00112425" w:rsidRDefault="00D73CCB" w:rsidP="00092348">
      <w:pPr>
        <w:keepNext/>
        <w:keepLines/>
        <w:jc w:val="both"/>
        <w:rPr>
          <w:rFonts w:ascii="Tahoma" w:hAnsi="Tahoma" w:cs="Tahoma"/>
        </w:rPr>
      </w:pPr>
    </w:p>
    <w:p w14:paraId="3DBB9F90" w14:textId="1AE26A83" w:rsidR="00437150" w:rsidRPr="00112425" w:rsidRDefault="00EC69E1" w:rsidP="00092348">
      <w:pPr>
        <w:keepNext/>
        <w:keepLines/>
        <w:autoSpaceDE w:val="0"/>
        <w:autoSpaceDN w:val="0"/>
        <w:adjustRightInd w:val="0"/>
        <w:spacing w:after="25"/>
        <w:jc w:val="both"/>
        <w:rPr>
          <w:rFonts w:ascii="Tahoma" w:hAnsi="Tahoma" w:cs="Tahoma"/>
        </w:rPr>
      </w:pPr>
      <w:r>
        <w:rPr>
          <w:rFonts w:ascii="Tahoma" w:hAnsi="Tahoma" w:cs="Tahoma"/>
        </w:rPr>
        <w:t>Ponudnik</w:t>
      </w:r>
      <w:r w:rsidR="00437150" w:rsidRPr="00112425">
        <w:rPr>
          <w:rFonts w:ascii="Tahoma" w:hAnsi="Tahoma" w:cs="Tahoma"/>
        </w:rPr>
        <w:t xml:space="preserve"> mora razpolagati z ustreznimi kadri, ki so izkušeni, strokovno usposobljeni in sposobni izvesti predmet javnega naročila.                   </w:t>
      </w:r>
    </w:p>
    <w:p w14:paraId="0F7E5DA3" w14:textId="77777777" w:rsidR="00233A42" w:rsidRDefault="00233A42" w:rsidP="00092348">
      <w:pPr>
        <w:keepNext/>
        <w:keepLines/>
        <w:autoSpaceDE w:val="0"/>
        <w:autoSpaceDN w:val="0"/>
        <w:adjustRightInd w:val="0"/>
        <w:spacing w:after="25"/>
        <w:jc w:val="both"/>
        <w:rPr>
          <w:rFonts w:ascii="Tahoma" w:hAnsi="Tahoma" w:cs="Tahoma"/>
        </w:rPr>
      </w:pPr>
    </w:p>
    <w:p w14:paraId="2F1A482C" w14:textId="672EF51E" w:rsidR="00F01D80" w:rsidRPr="00112425" w:rsidRDefault="00F01D80" w:rsidP="00092348">
      <w:pPr>
        <w:keepNext/>
        <w:keepLines/>
        <w:autoSpaceDE w:val="0"/>
        <w:autoSpaceDN w:val="0"/>
        <w:adjustRightInd w:val="0"/>
        <w:spacing w:after="25"/>
        <w:jc w:val="both"/>
        <w:rPr>
          <w:rFonts w:ascii="Tahoma" w:hAnsi="Tahoma" w:cs="Tahoma"/>
        </w:rPr>
      </w:pPr>
      <w:r w:rsidRPr="0073396F">
        <w:rPr>
          <w:rFonts w:ascii="Tahoma" w:hAnsi="Tahoma" w:cs="Tahoma"/>
        </w:rPr>
        <w:t xml:space="preserve">Vodja del, ki bo prevzel </w:t>
      </w:r>
      <w:r w:rsidR="0023623C" w:rsidRPr="0073396F">
        <w:rPr>
          <w:rFonts w:ascii="Tahoma" w:hAnsi="Tahoma" w:cs="Tahoma"/>
        </w:rPr>
        <w:t>funkcijo vodje</w:t>
      </w:r>
      <w:r w:rsidRPr="0073396F">
        <w:rPr>
          <w:rFonts w:ascii="Tahoma" w:hAnsi="Tahoma" w:cs="Tahoma"/>
        </w:rPr>
        <w:t xml:space="preserve"> gradnje mora biti polno zaposlen pri glavnem</w:t>
      </w:r>
      <w:r w:rsidR="0023623C" w:rsidRPr="0073396F">
        <w:rPr>
          <w:rFonts w:ascii="Tahoma" w:hAnsi="Tahoma" w:cs="Tahoma"/>
        </w:rPr>
        <w:t xml:space="preserve"> vodilnemu ponudniku ali partnerju v skupni ponudbi</w:t>
      </w:r>
      <w:r w:rsidRPr="0073396F">
        <w:rPr>
          <w:rFonts w:ascii="Tahoma" w:hAnsi="Tahoma" w:cs="Tahoma"/>
        </w:rPr>
        <w:t>, skladno z zahtevo G</w:t>
      </w:r>
      <w:r w:rsidR="00B54159" w:rsidRPr="0073396F">
        <w:rPr>
          <w:rFonts w:ascii="Tahoma" w:hAnsi="Tahoma" w:cs="Tahoma"/>
        </w:rPr>
        <w:t xml:space="preserve">radbenega zakona </w:t>
      </w:r>
      <w:r w:rsidRPr="0073396F">
        <w:rPr>
          <w:rFonts w:ascii="Tahoma" w:hAnsi="Tahoma" w:cs="Tahoma"/>
        </w:rPr>
        <w:t>(Ur</w:t>
      </w:r>
      <w:r w:rsidR="004B1383" w:rsidRPr="0073396F">
        <w:rPr>
          <w:rFonts w:ascii="Tahoma" w:hAnsi="Tahoma" w:cs="Tahoma"/>
        </w:rPr>
        <w:t>.</w:t>
      </w:r>
      <w:r w:rsidRPr="0073396F">
        <w:rPr>
          <w:rFonts w:ascii="Tahoma" w:hAnsi="Tahoma" w:cs="Tahoma"/>
        </w:rPr>
        <w:t xml:space="preserve"> l</w:t>
      </w:r>
      <w:r w:rsidR="004B1383" w:rsidRPr="0073396F">
        <w:rPr>
          <w:rFonts w:ascii="Tahoma" w:hAnsi="Tahoma" w:cs="Tahoma"/>
        </w:rPr>
        <w:t>.</w:t>
      </w:r>
      <w:r w:rsidRPr="0073396F">
        <w:rPr>
          <w:rFonts w:ascii="Tahoma" w:hAnsi="Tahoma" w:cs="Tahoma"/>
        </w:rPr>
        <w:t xml:space="preserve"> RS, št. </w:t>
      </w:r>
      <w:hyperlink r:id="rId15" w:tgtFrame="_blank" w:tooltip="Gradbeni zakon (GZ)" w:history="1">
        <w:r w:rsidRPr="0073396F">
          <w:rPr>
            <w:rFonts w:ascii="Tahoma" w:hAnsi="Tahoma" w:cs="Tahoma"/>
          </w:rPr>
          <w:t>61/17</w:t>
        </w:r>
      </w:hyperlink>
      <w:r w:rsidRPr="0073396F">
        <w:rPr>
          <w:rFonts w:ascii="Tahoma" w:hAnsi="Tahoma" w:cs="Tahoma"/>
        </w:rPr>
        <w:t> in </w:t>
      </w:r>
      <w:hyperlink r:id="rId16" w:tgtFrame="_blank" w:tooltip="Popravek Gradbenega zakona (GZ)" w:history="1">
        <w:r w:rsidRPr="0073396F">
          <w:rPr>
            <w:rFonts w:ascii="Tahoma" w:hAnsi="Tahoma" w:cs="Tahoma"/>
          </w:rPr>
          <w:t xml:space="preserve">72/17 – </w:t>
        </w:r>
        <w:proofErr w:type="spellStart"/>
        <w:r w:rsidRPr="0073396F">
          <w:rPr>
            <w:rFonts w:ascii="Tahoma" w:hAnsi="Tahoma" w:cs="Tahoma"/>
          </w:rPr>
          <w:t>popr</w:t>
        </w:r>
        <w:proofErr w:type="spellEnd"/>
        <w:r w:rsidRPr="0073396F">
          <w:rPr>
            <w:rFonts w:ascii="Tahoma" w:hAnsi="Tahoma" w:cs="Tahoma"/>
          </w:rPr>
          <w:t>.</w:t>
        </w:r>
      </w:hyperlink>
      <w:r w:rsidR="0023623C" w:rsidRPr="0073396F">
        <w:rPr>
          <w:rFonts w:ascii="Tahoma" w:hAnsi="Tahoma" w:cs="Tahoma"/>
        </w:rPr>
        <w:t xml:space="preserve"> in 65/20) in mora biti vpisan v imenik aktivnih vodij del pri IZS.</w:t>
      </w:r>
    </w:p>
    <w:p w14:paraId="1E4F8226" w14:textId="5933E462" w:rsidR="00F01D80" w:rsidRDefault="00F01D80" w:rsidP="00092348">
      <w:pPr>
        <w:keepNext/>
        <w:keepLines/>
        <w:jc w:val="both"/>
        <w:rPr>
          <w:rFonts w:ascii="Tahoma" w:hAnsi="Tahoma" w:cs="Tahoma"/>
        </w:rPr>
      </w:pPr>
    </w:p>
    <w:p w14:paraId="36CD5C64" w14:textId="0898FC58" w:rsidR="00EC7886" w:rsidRDefault="00EC7886" w:rsidP="00092348">
      <w:pPr>
        <w:keepNext/>
        <w:keepLines/>
        <w:jc w:val="both"/>
        <w:rPr>
          <w:rFonts w:ascii="Tahoma" w:hAnsi="Tahoma" w:cs="Tahoma"/>
        </w:rPr>
      </w:pPr>
      <w:r>
        <w:rPr>
          <w:rFonts w:ascii="Tahoma" w:hAnsi="Tahoma" w:cs="Tahoma"/>
        </w:rPr>
        <w:t xml:space="preserve">Vodja </w:t>
      </w:r>
      <w:r w:rsidR="00FC10FD">
        <w:rPr>
          <w:rFonts w:ascii="Tahoma" w:hAnsi="Tahoma" w:cs="Tahoma"/>
        </w:rPr>
        <w:t>del</w:t>
      </w:r>
      <w:r>
        <w:rPr>
          <w:rFonts w:ascii="Tahoma" w:hAnsi="Tahoma" w:cs="Tahoma"/>
        </w:rPr>
        <w:t xml:space="preserve"> mora biti obvezno dnevno prisot</w:t>
      </w:r>
      <w:r w:rsidR="00A71530">
        <w:rPr>
          <w:rFonts w:ascii="Tahoma" w:hAnsi="Tahoma" w:cs="Tahoma"/>
        </w:rPr>
        <w:t>en</w:t>
      </w:r>
      <w:r>
        <w:rPr>
          <w:rFonts w:ascii="Tahoma" w:hAnsi="Tahoma" w:cs="Tahoma"/>
        </w:rPr>
        <w:t xml:space="preserve"> na gradbišču.</w:t>
      </w:r>
    </w:p>
    <w:p w14:paraId="1155563C" w14:textId="77777777" w:rsidR="00EC7886" w:rsidRPr="00112425" w:rsidRDefault="00EC7886" w:rsidP="00092348">
      <w:pPr>
        <w:keepNext/>
        <w:keepLines/>
        <w:jc w:val="both"/>
        <w:rPr>
          <w:rFonts w:ascii="Tahoma" w:hAnsi="Tahoma" w:cs="Tahoma"/>
        </w:rPr>
      </w:pPr>
    </w:p>
    <w:p w14:paraId="72E29D3E" w14:textId="77777777" w:rsidR="008D660E" w:rsidRPr="00112425" w:rsidRDefault="008D660E" w:rsidP="00092348">
      <w:pPr>
        <w:keepNext/>
        <w:keepLines/>
        <w:jc w:val="both"/>
        <w:rPr>
          <w:rFonts w:ascii="Tahoma" w:hAnsi="Tahoma" w:cs="Tahoma"/>
          <w:b/>
        </w:rPr>
      </w:pPr>
      <w:r w:rsidRPr="00112425">
        <w:rPr>
          <w:rFonts w:ascii="Tahoma" w:hAnsi="Tahoma" w:cs="Tahoma"/>
          <w:b/>
        </w:rPr>
        <w:t>DOKAZILA:</w:t>
      </w:r>
    </w:p>
    <w:p w14:paraId="7AB74C61" w14:textId="56A8BCFB" w:rsidR="00EC69E1" w:rsidRDefault="00EC69E1" w:rsidP="00092348">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 xml:space="preserve">z izpolnjenimi in podpisani naslednjimi prilogami:       </w:t>
      </w:r>
    </w:p>
    <w:p w14:paraId="6B69F292" w14:textId="4D1E9D56" w:rsidR="007949E0" w:rsidRPr="00016B1C" w:rsidRDefault="00EC69E1" w:rsidP="00092348">
      <w:pPr>
        <w:keepNext/>
        <w:keepLines/>
        <w:numPr>
          <w:ilvl w:val="0"/>
          <w:numId w:val="25"/>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sidRPr="00016B1C">
        <w:rPr>
          <w:rFonts w:ascii="Tahoma" w:hAnsi="Tahoma" w:cs="Tahoma"/>
        </w:rPr>
        <w:t>.</w:t>
      </w:r>
    </w:p>
    <w:p w14:paraId="5A8BC41F" w14:textId="2CFD3275" w:rsidR="00332D2C" w:rsidRDefault="00332D2C" w:rsidP="00092348">
      <w:pPr>
        <w:keepNext/>
        <w:keepLines/>
        <w:jc w:val="both"/>
        <w:rPr>
          <w:rFonts w:ascii="Tahoma" w:hAnsi="Tahoma" w:cs="Tahoma"/>
        </w:rPr>
      </w:pPr>
    </w:p>
    <w:p w14:paraId="661C05BD" w14:textId="77777777" w:rsidR="00FC10FD" w:rsidRPr="00FC10FD" w:rsidRDefault="00FC10FD" w:rsidP="00092348">
      <w:pPr>
        <w:keepNext/>
        <w:keepLines/>
        <w:numPr>
          <w:ilvl w:val="3"/>
          <w:numId w:val="2"/>
        </w:numPr>
        <w:jc w:val="both"/>
        <w:rPr>
          <w:rFonts w:ascii="Tahoma" w:hAnsi="Tahoma" w:cs="Tahoma"/>
        </w:rPr>
      </w:pPr>
      <w:r w:rsidRPr="00FC10FD">
        <w:rPr>
          <w:rFonts w:ascii="Tahoma" w:hAnsi="Tahoma" w:cs="Tahoma"/>
        </w:rPr>
        <w:t>Dovoljenja</w:t>
      </w:r>
    </w:p>
    <w:p w14:paraId="5C150E82" w14:textId="77777777" w:rsidR="00FC10FD" w:rsidRDefault="00FC10FD" w:rsidP="00092348">
      <w:pPr>
        <w:keepNext/>
        <w:keepLines/>
        <w:jc w:val="both"/>
        <w:rPr>
          <w:rFonts w:ascii="Tahoma" w:hAnsi="Tahoma" w:cs="Tahoma"/>
          <w:bCs/>
        </w:rPr>
      </w:pPr>
    </w:p>
    <w:p w14:paraId="7CBB8E6C" w14:textId="77777777" w:rsidR="0073396F" w:rsidRPr="004A478D" w:rsidRDefault="00FC10FD" w:rsidP="00092348">
      <w:pPr>
        <w:keepNext/>
        <w:keepLines/>
        <w:jc w:val="both"/>
        <w:rPr>
          <w:rFonts w:ascii="Tahoma" w:hAnsi="Tahoma" w:cs="Tahoma"/>
          <w:bCs/>
        </w:rPr>
      </w:pPr>
      <w:r w:rsidRPr="004A478D">
        <w:rPr>
          <w:rFonts w:ascii="Tahoma" w:hAnsi="Tahoma" w:cs="Tahoma"/>
        </w:rPr>
        <w:t xml:space="preserve">Ponudnik </w:t>
      </w:r>
      <w:r w:rsidRPr="004A478D">
        <w:rPr>
          <w:rFonts w:ascii="Tahoma" w:hAnsi="Tahoma" w:cs="Tahoma"/>
          <w:bCs/>
        </w:rPr>
        <w:t>mora imeti na dan, ko poteče rok za oddajo ponudb vsa potrebna veljavna</w:t>
      </w:r>
      <w:r w:rsidR="000111F7" w:rsidRPr="004A478D">
        <w:rPr>
          <w:rFonts w:ascii="Tahoma" w:hAnsi="Tahoma" w:cs="Tahoma"/>
          <w:bCs/>
        </w:rPr>
        <w:t xml:space="preserve"> (okoljevarstvena)</w:t>
      </w:r>
      <w:r w:rsidRPr="004A478D">
        <w:rPr>
          <w:rFonts w:ascii="Tahoma" w:hAnsi="Tahoma" w:cs="Tahoma"/>
          <w:bCs/>
        </w:rPr>
        <w:t xml:space="preserve"> dovoljenja pristojnih institucij za</w:t>
      </w:r>
      <w:r w:rsidR="000111F7" w:rsidRPr="004A478D">
        <w:rPr>
          <w:rFonts w:ascii="Tahoma" w:hAnsi="Tahoma" w:cs="Tahoma"/>
          <w:bCs/>
        </w:rPr>
        <w:t xml:space="preserve"> odstranjevanje</w:t>
      </w:r>
      <w:r w:rsidR="00DC0573" w:rsidRPr="004A478D">
        <w:rPr>
          <w:rFonts w:ascii="Tahoma" w:hAnsi="Tahoma" w:cs="Tahoma"/>
          <w:bCs/>
        </w:rPr>
        <w:t xml:space="preserve"> oziroma obdelavo</w:t>
      </w:r>
      <w:r w:rsidR="000111F7" w:rsidRPr="004A478D">
        <w:rPr>
          <w:rFonts w:ascii="Tahoma" w:hAnsi="Tahoma" w:cs="Tahoma"/>
          <w:bCs/>
        </w:rPr>
        <w:t xml:space="preserve"> </w:t>
      </w:r>
      <w:r w:rsidR="0073396F" w:rsidRPr="004A478D">
        <w:rPr>
          <w:rFonts w:ascii="Tahoma" w:hAnsi="Tahoma" w:cs="Tahoma"/>
          <w:bCs/>
        </w:rPr>
        <w:t>odpadkov, in sicer najmanj:</w:t>
      </w:r>
    </w:p>
    <w:p w14:paraId="77A1629F" w14:textId="77777777" w:rsidR="004A478D" w:rsidRDefault="0073396F" w:rsidP="00092348">
      <w:pPr>
        <w:pStyle w:val="Odstavekseznama"/>
        <w:keepNext/>
        <w:keepLines/>
        <w:numPr>
          <w:ilvl w:val="0"/>
          <w:numId w:val="38"/>
        </w:numPr>
        <w:jc w:val="both"/>
        <w:rPr>
          <w:rFonts w:ascii="Tahoma" w:hAnsi="Tahoma" w:cs="Tahoma"/>
          <w:bCs/>
        </w:rPr>
      </w:pPr>
      <w:r w:rsidRPr="004A478D">
        <w:rPr>
          <w:rFonts w:ascii="Tahoma" w:hAnsi="Tahoma" w:cs="Tahoma"/>
          <w:bCs/>
        </w:rPr>
        <w:t xml:space="preserve">veljavno okoljevarstveno dovoljenje za odstranjevanje oziroma obdelavo </w:t>
      </w:r>
      <w:r w:rsidR="00DC0573" w:rsidRPr="004A478D">
        <w:rPr>
          <w:rFonts w:ascii="Tahoma" w:hAnsi="Tahoma" w:cs="Tahoma"/>
          <w:bCs/>
        </w:rPr>
        <w:t>gradbenih odpadkov</w:t>
      </w:r>
      <w:r w:rsidRPr="004A478D">
        <w:rPr>
          <w:rFonts w:ascii="Tahoma" w:hAnsi="Tahoma" w:cs="Tahoma"/>
          <w:bCs/>
        </w:rPr>
        <w:t>,</w:t>
      </w:r>
    </w:p>
    <w:p w14:paraId="4CA80294" w14:textId="77777777" w:rsidR="004A478D" w:rsidRDefault="0073396F" w:rsidP="00092348">
      <w:pPr>
        <w:pStyle w:val="Odstavekseznama"/>
        <w:keepNext/>
        <w:keepLines/>
        <w:numPr>
          <w:ilvl w:val="0"/>
          <w:numId w:val="38"/>
        </w:numPr>
        <w:jc w:val="both"/>
        <w:rPr>
          <w:rFonts w:ascii="Tahoma" w:hAnsi="Tahoma" w:cs="Tahoma"/>
          <w:bCs/>
        </w:rPr>
      </w:pPr>
      <w:r w:rsidRPr="004A478D">
        <w:rPr>
          <w:rFonts w:ascii="Tahoma" w:hAnsi="Tahoma" w:cs="Tahoma"/>
          <w:bCs/>
        </w:rPr>
        <w:t>veljavno okoljevarstveno dovoljenje za odstranjevanje oziroma obdelavo</w:t>
      </w:r>
      <w:r w:rsidR="00DC0573" w:rsidRPr="004A478D">
        <w:rPr>
          <w:rFonts w:ascii="Tahoma" w:hAnsi="Tahoma" w:cs="Tahoma"/>
          <w:bCs/>
        </w:rPr>
        <w:t xml:space="preserve"> azbesta</w:t>
      </w:r>
      <w:r w:rsidRPr="004A478D">
        <w:rPr>
          <w:rFonts w:ascii="Tahoma" w:hAnsi="Tahoma" w:cs="Tahoma"/>
          <w:bCs/>
        </w:rPr>
        <w:t>,</w:t>
      </w:r>
    </w:p>
    <w:p w14:paraId="58E4F45A" w14:textId="5E778D88" w:rsidR="004A478D" w:rsidRDefault="0073396F" w:rsidP="00092348">
      <w:pPr>
        <w:pStyle w:val="Odstavekseznama"/>
        <w:keepNext/>
        <w:keepLines/>
        <w:numPr>
          <w:ilvl w:val="0"/>
          <w:numId w:val="38"/>
        </w:numPr>
        <w:jc w:val="both"/>
        <w:rPr>
          <w:rFonts w:ascii="Tahoma" w:hAnsi="Tahoma" w:cs="Tahoma"/>
          <w:bCs/>
        </w:rPr>
      </w:pPr>
      <w:r w:rsidRPr="004A478D">
        <w:rPr>
          <w:rFonts w:ascii="Tahoma" w:hAnsi="Tahoma" w:cs="Tahoma"/>
          <w:bCs/>
        </w:rPr>
        <w:t xml:space="preserve">veljavno okoljevarstveno dovoljenje za predelavo odpadkov po postopku R10 – vnos zemeljskega izkopa (št. odpadka 17 05 04 – zemljina in kamenja, </w:t>
      </w:r>
      <w:r w:rsidR="004A478D">
        <w:rPr>
          <w:rFonts w:ascii="Tahoma" w:hAnsi="Tahoma" w:cs="Tahoma"/>
          <w:bCs/>
        </w:rPr>
        <w:t>ki nista navedena pod 17 05 03).</w:t>
      </w:r>
    </w:p>
    <w:p w14:paraId="0C215366" w14:textId="77777777" w:rsidR="005F41E0" w:rsidRPr="004A478D" w:rsidRDefault="005F41E0" w:rsidP="00092348">
      <w:pPr>
        <w:keepNext/>
        <w:keepLines/>
        <w:jc w:val="both"/>
        <w:rPr>
          <w:rFonts w:ascii="Tahoma" w:hAnsi="Tahoma" w:cs="Tahoma"/>
          <w:bCs/>
        </w:rPr>
      </w:pPr>
    </w:p>
    <w:p w14:paraId="67EDA7F6" w14:textId="330B562C" w:rsidR="007C6092" w:rsidRPr="004A478D" w:rsidRDefault="007C6092" w:rsidP="00092348">
      <w:pPr>
        <w:keepNext/>
        <w:keepLines/>
        <w:jc w:val="both"/>
        <w:rPr>
          <w:rFonts w:ascii="Tahoma" w:hAnsi="Tahoma" w:cs="Tahoma"/>
          <w:bCs/>
        </w:rPr>
      </w:pPr>
      <w:r w:rsidRPr="004A478D">
        <w:rPr>
          <w:rFonts w:ascii="Tahoma" w:hAnsi="Tahoma" w:cs="Tahoma"/>
          <w:bCs/>
        </w:rPr>
        <w:t xml:space="preserve">Ponudnik mora </w:t>
      </w:r>
      <w:r w:rsidR="0073396F" w:rsidRPr="004A478D">
        <w:rPr>
          <w:rFonts w:ascii="Tahoma" w:hAnsi="Tahoma" w:cs="Tahoma"/>
          <w:bCs/>
        </w:rPr>
        <w:t>biti na dan, ko poteče rok za oddajo ponudb vpisan v evidenco prevoznikov nevarnih in nenevarnih odpadkov.</w:t>
      </w:r>
    </w:p>
    <w:p w14:paraId="0C66FB8F" w14:textId="77777777" w:rsidR="00FC10FD" w:rsidRPr="005D654E" w:rsidRDefault="00FC10FD" w:rsidP="00092348">
      <w:pPr>
        <w:keepNext/>
        <w:keepLines/>
        <w:jc w:val="both"/>
        <w:rPr>
          <w:rFonts w:ascii="Tahoma" w:hAnsi="Tahoma" w:cs="Tahoma"/>
        </w:rPr>
      </w:pPr>
    </w:p>
    <w:p w14:paraId="65CD4D20" w14:textId="77777777" w:rsidR="00FC10FD" w:rsidRDefault="00FC10FD" w:rsidP="00092348">
      <w:pPr>
        <w:keepNext/>
        <w:keepLines/>
        <w:jc w:val="both"/>
        <w:rPr>
          <w:rFonts w:ascii="Tahoma" w:hAnsi="Tahoma" w:cs="Tahoma"/>
        </w:rPr>
      </w:pPr>
      <w:r>
        <w:rPr>
          <w:rFonts w:ascii="Tahoma" w:hAnsi="Tahoma" w:cs="Tahoma"/>
        </w:rPr>
        <w:t>Ponudnik mora</w:t>
      </w:r>
      <w:r w:rsidRPr="005D654E">
        <w:rPr>
          <w:rFonts w:ascii="Tahoma" w:hAnsi="Tahoma" w:cs="Tahoma"/>
        </w:rPr>
        <w:t xml:space="preserve"> biti</w:t>
      </w:r>
      <w:r>
        <w:rPr>
          <w:rFonts w:ascii="Tahoma" w:hAnsi="Tahoma" w:cs="Tahoma"/>
        </w:rPr>
        <w:t xml:space="preserve"> </w:t>
      </w:r>
      <w:r w:rsidRPr="00D81A2A">
        <w:rPr>
          <w:rFonts w:ascii="Tahoma" w:hAnsi="Tahoma" w:cs="Tahoma"/>
        </w:rPr>
        <w:t>na dan, ko poteče rok za oddajo ponudb</w:t>
      </w:r>
      <w:r w:rsidRPr="005D654E">
        <w:rPr>
          <w:rFonts w:ascii="Tahoma" w:hAnsi="Tahoma" w:cs="Tahoma"/>
        </w:rPr>
        <w:t xml:space="preserve"> vpisani v ustrezne evidence oseb, ki ravnajo z odpadki v skladu z Uredbo o odpadkih (Ur. l</w:t>
      </w:r>
      <w:r>
        <w:rPr>
          <w:rFonts w:ascii="Tahoma" w:hAnsi="Tahoma" w:cs="Tahoma"/>
        </w:rPr>
        <w:t xml:space="preserve">. </w:t>
      </w:r>
      <w:r w:rsidRPr="005D654E">
        <w:rPr>
          <w:rFonts w:ascii="Tahoma" w:hAnsi="Tahoma" w:cs="Tahoma"/>
        </w:rPr>
        <w:t>RS št. 37/15</w:t>
      </w:r>
      <w:r>
        <w:rPr>
          <w:rFonts w:ascii="Tahoma" w:hAnsi="Tahoma" w:cs="Tahoma"/>
        </w:rPr>
        <w:t xml:space="preserve"> in 69/15</w:t>
      </w:r>
      <w:r w:rsidRPr="005D654E">
        <w:rPr>
          <w:rFonts w:ascii="Tahoma" w:hAnsi="Tahoma" w:cs="Tahoma"/>
        </w:rPr>
        <w:t>) in ostalo veljavno zakonodajo oz. v ustrezne evidence oseb, ki ravnajo z odpadki v skladu s predpisi, ki veljajo v državi, kjer ima ponudnik svoj sedež.</w:t>
      </w:r>
    </w:p>
    <w:p w14:paraId="1014BCF7" w14:textId="77777777" w:rsidR="00FC10FD" w:rsidRPr="005D654E" w:rsidRDefault="00FC10FD" w:rsidP="00092348">
      <w:pPr>
        <w:keepNext/>
        <w:keepLines/>
        <w:jc w:val="both"/>
        <w:rPr>
          <w:rFonts w:ascii="Tahoma" w:hAnsi="Tahoma" w:cs="Tahoma"/>
        </w:rPr>
      </w:pPr>
    </w:p>
    <w:p w14:paraId="06A1F845" w14:textId="77777777" w:rsidR="00FC10FD" w:rsidRPr="005D654E" w:rsidRDefault="00FC10FD" w:rsidP="00092348">
      <w:pPr>
        <w:keepNext/>
        <w:keepLines/>
        <w:jc w:val="both"/>
        <w:rPr>
          <w:rFonts w:ascii="Tahoma" w:hAnsi="Tahoma" w:cs="Tahoma"/>
        </w:rPr>
      </w:pPr>
      <w:r>
        <w:rPr>
          <w:rFonts w:ascii="Tahoma" w:hAnsi="Tahoma" w:cs="Tahoma"/>
        </w:rPr>
        <w:t xml:space="preserve">Ponudnik </w:t>
      </w:r>
      <w:r w:rsidRPr="00C2309E">
        <w:rPr>
          <w:rFonts w:ascii="Tahoma" w:hAnsi="Tahoma" w:cs="Tahoma"/>
        </w:rPr>
        <w:t>mora biti</w:t>
      </w:r>
      <w:r>
        <w:rPr>
          <w:rFonts w:ascii="Tahoma" w:hAnsi="Tahoma" w:cs="Tahoma"/>
        </w:rPr>
        <w:t xml:space="preserve"> </w:t>
      </w:r>
      <w:r w:rsidRPr="00D81A2A">
        <w:rPr>
          <w:rFonts w:ascii="Tahoma" w:hAnsi="Tahoma" w:cs="Tahoma"/>
        </w:rPr>
        <w:t>na dan, ko poteče rok za oddajo ponudb</w:t>
      </w:r>
      <w:r w:rsidRPr="00C2309E">
        <w:rPr>
          <w:rFonts w:ascii="Tahoma" w:hAnsi="Tahoma" w:cs="Tahoma"/>
        </w:rPr>
        <w:t xml:space="preserve"> pooblaščen za ravnanje z vrstami odpadkov, kar dokazuje </w:t>
      </w:r>
      <w:r>
        <w:rPr>
          <w:rFonts w:ascii="Tahoma" w:hAnsi="Tahoma" w:cs="Tahoma"/>
        </w:rPr>
        <w:t>s</w:t>
      </w:r>
      <w:r w:rsidRPr="00C2309E">
        <w:rPr>
          <w:rFonts w:ascii="Tahoma" w:hAnsi="Tahoma" w:cs="Tahoma"/>
        </w:rPr>
        <w:t xml:space="preserve"> kopij</w:t>
      </w:r>
      <w:r>
        <w:rPr>
          <w:rFonts w:ascii="Tahoma" w:hAnsi="Tahoma" w:cs="Tahoma"/>
        </w:rPr>
        <w:t>ami</w:t>
      </w:r>
      <w:r w:rsidRPr="00C2309E">
        <w:rPr>
          <w:rFonts w:ascii="Tahoma" w:hAnsi="Tahoma" w:cs="Tahoma"/>
        </w:rPr>
        <w:t xml:space="preserve"> odločbe Agencije Republike Slovenije za okolje o vpisu v ustrezne evidence oseb, ki ravnajo z odpadki v skladu z Uredbo o odpadkih (Ur. l</w:t>
      </w:r>
      <w:r>
        <w:rPr>
          <w:rFonts w:ascii="Tahoma" w:hAnsi="Tahoma" w:cs="Tahoma"/>
        </w:rPr>
        <w:t xml:space="preserve">. </w:t>
      </w:r>
      <w:r w:rsidRPr="00C2309E">
        <w:rPr>
          <w:rFonts w:ascii="Tahoma" w:hAnsi="Tahoma" w:cs="Tahoma"/>
        </w:rPr>
        <w:t>RS št. 37/15</w:t>
      </w:r>
      <w:r>
        <w:rPr>
          <w:rFonts w:ascii="Tahoma" w:hAnsi="Tahoma" w:cs="Tahoma"/>
        </w:rPr>
        <w:t xml:space="preserve"> in 69/15</w:t>
      </w:r>
      <w:r w:rsidRPr="00C2309E">
        <w:rPr>
          <w:rFonts w:ascii="Tahoma" w:hAnsi="Tahoma" w:cs="Tahoma"/>
        </w:rPr>
        <w:t>) oziroma s primerljivimi dokazili pooblaščenega tujega organa v primeru ponudnika, ki nima sedeža v Republiki Sloveniji v skladu za zahtevami Uredbe 1013/2006/ES.</w:t>
      </w:r>
      <w:r w:rsidRPr="005D654E">
        <w:rPr>
          <w:rFonts w:ascii="Tahoma" w:hAnsi="Tahoma" w:cs="Tahoma"/>
        </w:rPr>
        <w:t xml:space="preserve"> </w:t>
      </w:r>
    </w:p>
    <w:p w14:paraId="0EBE2CD0" w14:textId="77777777" w:rsidR="00FC10FD" w:rsidRPr="005D654E" w:rsidRDefault="00FC10FD" w:rsidP="00092348">
      <w:pPr>
        <w:keepNext/>
        <w:keepLines/>
        <w:jc w:val="both"/>
        <w:rPr>
          <w:rFonts w:ascii="Tahoma" w:hAnsi="Tahoma" w:cs="Tahoma"/>
        </w:rPr>
      </w:pPr>
    </w:p>
    <w:p w14:paraId="30C9CE74" w14:textId="77777777" w:rsidR="00FC10FD" w:rsidRPr="00026819" w:rsidRDefault="00FC10FD" w:rsidP="00092348">
      <w:pPr>
        <w:keepNext/>
        <w:keepLines/>
        <w:jc w:val="both"/>
        <w:rPr>
          <w:rFonts w:ascii="Tahoma" w:hAnsi="Tahoma" w:cs="Tahoma"/>
        </w:rPr>
      </w:pPr>
      <w:r w:rsidRPr="00026819">
        <w:rPr>
          <w:rFonts w:ascii="Tahoma" w:hAnsi="Tahoma" w:cs="Tahoma"/>
        </w:rPr>
        <w:t>Za vse odstranjene odpadke mora izvajalec zagotoviti obdelavo tako, da jih obdela sam v skladu s pridobljenim okoljevarstvenim dovoljenjem ali odda pooblaščenemu zbiralcu ali izvajalcu obdelave tovrstnih odpadkov.</w:t>
      </w:r>
    </w:p>
    <w:p w14:paraId="4901F608" w14:textId="77777777" w:rsidR="00FC10FD" w:rsidRDefault="00FC10FD" w:rsidP="00092348">
      <w:pPr>
        <w:keepNext/>
        <w:keepLines/>
        <w:jc w:val="both"/>
        <w:rPr>
          <w:rFonts w:ascii="Tahoma" w:hAnsi="Tahoma" w:cs="Tahoma"/>
        </w:rPr>
      </w:pPr>
    </w:p>
    <w:p w14:paraId="6B486C17" w14:textId="0688A20C" w:rsidR="00FC10FD" w:rsidRPr="00752313" w:rsidRDefault="00FC10FD" w:rsidP="00092348">
      <w:pPr>
        <w:keepNext/>
        <w:keepLines/>
        <w:jc w:val="both"/>
        <w:rPr>
          <w:rFonts w:ascii="Tahoma" w:hAnsi="Tahoma" w:cs="Tahoma"/>
          <w:color w:val="000000" w:themeColor="text1"/>
        </w:rPr>
      </w:pPr>
      <w:r w:rsidRPr="00752313">
        <w:rPr>
          <w:rFonts w:ascii="Tahoma" w:hAnsi="Tahoma" w:cs="Tahoma"/>
          <w:color w:val="000000" w:themeColor="text1"/>
        </w:rPr>
        <w:t xml:space="preserve">V kolikor ponudnik ni hkrati tudi izvajalec prevoza </w:t>
      </w:r>
      <w:r>
        <w:rPr>
          <w:rFonts w:ascii="Tahoma" w:hAnsi="Tahoma" w:cs="Tahoma"/>
          <w:color w:val="000000" w:themeColor="text1"/>
        </w:rPr>
        <w:t>odpadka</w:t>
      </w:r>
      <w:r w:rsidRPr="00752313">
        <w:rPr>
          <w:rFonts w:ascii="Tahoma" w:hAnsi="Tahoma" w:cs="Tahoma"/>
          <w:color w:val="000000" w:themeColor="text1"/>
        </w:rPr>
        <w:t xml:space="preserve"> ali </w:t>
      </w:r>
      <w:r>
        <w:rPr>
          <w:rFonts w:ascii="Tahoma" w:hAnsi="Tahoma" w:cs="Tahoma"/>
          <w:color w:val="000000" w:themeColor="text1"/>
        </w:rPr>
        <w:t xml:space="preserve">zbiralec ali </w:t>
      </w:r>
      <w:r w:rsidRPr="00752313">
        <w:rPr>
          <w:rFonts w:ascii="Tahoma" w:hAnsi="Tahoma" w:cs="Tahoma"/>
          <w:color w:val="000000" w:themeColor="text1"/>
        </w:rPr>
        <w:t>izvajalec obdelave</w:t>
      </w:r>
      <w:r>
        <w:rPr>
          <w:rFonts w:ascii="Tahoma" w:hAnsi="Tahoma" w:cs="Tahoma"/>
          <w:color w:val="000000" w:themeColor="text1"/>
        </w:rPr>
        <w:t xml:space="preserve"> oziroma pooblaščeni prevzemnik odpadkov</w:t>
      </w:r>
      <w:r w:rsidRPr="00752313">
        <w:rPr>
          <w:rFonts w:ascii="Tahoma" w:hAnsi="Tahoma" w:cs="Tahoma"/>
          <w:color w:val="000000" w:themeColor="text1"/>
        </w:rPr>
        <w:t xml:space="preserve">, mora </w:t>
      </w:r>
      <w:r>
        <w:rPr>
          <w:rFonts w:ascii="Tahoma" w:hAnsi="Tahoma" w:cs="Tahoma"/>
          <w:color w:val="000000" w:themeColor="text1"/>
        </w:rPr>
        <w:t>za te</w:t>
      </w:r>
      <w:r w:rsidRPr="00752313">
        <w:rPr>
          <w:rFonts w:ascii="Tahoma" w:hAnsi="Tahoma" w:cs="Tahoma"/>
          <w:color w:val="000000" w:themeColor="text1"/>
        </w:rPr>
        <w:t xml:space="preserve"> gospodarske subjekte upoštevati določila tč. 1.1</w:t>
      </w:r>
      <w:r w:rsidR="001D52D0">
        <w:rPr>
          <w:rFonts w:ascii="Tahoma" w:hAnsi="Tahoma" w:cs="Tahoma"/>
          <w:color w:val="000000" w:themeColor="text1"/>
        </w:rPr>
        <w:t>4</w:t>
      </w:r>
      <w:r w:rsidR="00AA072C">
        <w:rPr>
          <w:rFonts w:ascii="Tahoma" w:hAnsi="Tahoma" w:cs="Tahoma"/>
          <w:color w:val="000000" w:themeColor="text1"/>
        </w:rPr>
        <w:t>.</w:t>
      </w:r>
      <w:r w:rsidRPr="00752313">
        <w:rPr>
          <w:rFonts w:ascii="Tahoma" w:hAnsi="Tahoma" w:cs="Tahoma"/>
          <w:color w:val="000000" w:themeColor="text1"/>
        </w:rPr>
        <w:t xml:space="preserve"> razpisne dokumentacije (skupna ponudba) ali tč. 1.1</w:t>
      </w:r>
      <w:r w:rsidR="001D52D0">
        <w:rPr>
          <w:rFonts w:ascii="Tahoma" w:hAnsi="Tahoma" w:cs="Tahoma"/>
          <w:color w:val="000000" w:themeColor="text1"/>
        </w:rPr>
        <w:t>5</w:t>
      </w:r>
      <w:r w:rsidR="00AA072C">
        <w:rPr>
          <w:rFonts w:ascii="Tahoma" w:hAnsi="Tahoma" w:cs="Tahoma"/>
          <w:color w:val="000000" w:themeColor="text1"/>
        </w:rPr>
        <w:t>.</w:t>
      </w:r>
      <w:r w:rsidRPr="00752313">
        <w:rPr>
          <w:rFonts w:ascii="Tahoma" w:hAnsi="Tahoma" w:cs="Tahoma"/>
          <w:color w:val="000000" w:themeColor="text1"/>
        </w:rPr>
        <w:t xml:space="preserve"> razpisne dokumentacije (ponudba s podizvajalci).</w:t>
      </w:r>
    </w:p>
    <w:p w14:paraId="1B18E4B6" w14:textId="77777777" w:rsidR="00FC10FD" w:rsidRDefault="00FC10FD" w:rsidP="00092348">
      <w:pPr>
        <w:keepNext/>
        <w:keepLines/>
        <w:jc w:val="both"/>
        <w:rPr>
          <w:rFonts w:ascii="Tahoma" w:hAnsi="Tahoma" w:cs="Tahoma"/>
          <w:bCs/>
          <w:i/>
        </w:rPr>
      </w:pPr>
    </w:p>
    <w:p w14:paraId="5467B0BB" w14:textId="506DB07F" w:rsidR="00FC10FD" w:rsidRPr="00307846" w:rsidRDefault="00FC10FD" w:rsidP="00092348">
      <w:pPr>
        <w:keepNext/>
        <w:keepLines/>
        <w:jc w:val="both"/>
        <w:rPr>
          <w:rFonts w:ascii="Tahoma" w:hAnsi="Tahoma" w:cs="Tahoma"/>
          <w:bCs/>
        </w:rPr>
      </w:pPr>
      <w:r w:rsidRPr="00307846">
        <w:rPr>
          <w:rFonts w:ascii="Tahoma" w:hAnsi="Tahoma" w:cs="Tahoma"/>
          <w:bCs/>
          <w:i/>
        </w:rPr>
        <w:t>Zgoraj navedeno tehnično sposobnost</w:t>
      </w:r>
      <w:r>
        <w:rPr>
          <w:rFonts w:ascii="Tahoma" w:hAnsi="Tahoma" w:cs="Tahoma"/>
          <w:bCs/>
          <w:i/>
        </w:rPr>
        <w:t xml:space="preserve"> (Dovoljenja)</w:t>
      </w:r>
      <w:r w:rsidRPr="00307846">
        <w:rPr>
          <w:rFonts w:ascii="Tahoma" w:hAnsi="Tahoma" w:cs="Tahoma"/>
          <w:bCs/>
          <w:i/>
        </w:rPr>
        <w:t xml:space="preserve"> lahko ponudnik izpolni samostojno, kot skupina ponudnikov (partnerji) v primeru skupne ponudbe ali skupaj s podizvajalci. V kolikor bo ponudnik izkazoval tehnično sposobnost skupaj s partnerjem in/ali skupaj s podizvajalcem, mora partner oziroma </w:t>
      </w:r>
      <w:r w:rsidRPr="00F11071">
        <w:rPr>
          <w:rFonts w:ascii="Tahoma" w:hAnsi="Tahoma" w:cs="Tahoma"/>
          <w:bCs/>
          <w:i/>
        </w:rPr>
        <w:t>nominirani podizvajalec sodelovati pri izvedbi del/storitev, za katere izkazuje tehnično sposobnost</w:t>
      </w:r>
      <w:r w:rsidRPr="00307846">
        <w:rPr>
          <w:rFonts w:ascii="Tahoma" w:hAnsi="Tahoma" w:cs="Tahoma"/>
          <w:bCs/>
        </w:rPr>
        <w:t>.</w:t>
      </w:r>
    </w:p>
    <w:p w14:paraId="28F3D1DF" w14:textId="77777777" w:rsidR="00FC10FD" w:rsidRDefault="00FC10FD" w:rsidP="00092348">
      <w:pPr>
        <w:keepNext/>
        <w:keepLines/>
        <w:jc w:val="both"/>
        <w:rPr>
          <w:rFonts w:ascii="Tahoma" w:hAnsi="Tahoma" w:cs="Tahoma"/>
        </w:rPr>
      </w:pPr>
    </w:p>
    <w:p w14:paraId="2CC72CFB" w14:textId="77777777" w:rsidR="00FC10FD" w:rsidRPr="00A1220B" w:rsidRDefault="00FC10FD" w:rsidP="00092348">
      <w:pPr>
        <w:keepNext/>
        <w:keepLines/>
        <w:ind w:left="1080" w:hanging="1080"/>
        <w:jc w:val="both"/>
        <w:rPr>
          <w:rFonts w:ascii="Tahoma" w:hAnsi="Tahoma" w:cs="Tahoma"/>
          <w:b/>
          <w:smallCaps/>
        </w:rPr>
      </w:pPr>
      <w:r w:rsidRPr="00A1220B">
        <w:rPr>
          <w:rFonts w:ascii="Tahoma" w:hAnsi="Tahoma" w:cs="Tahoma"/>
          <w:b/>
          <w:smallCaps/>
        </w:rPr>
        <w:lastRenderedPageBreak/>
        <w:t>Dokazila:</w:t>
      </w:r>
    </w:p>
    <w:p w14:paraId="01CDC026" w14:textId="4D6D1E5F" w:rsidR="00FC10FD" w:rsidRPr="0012180C" w:rsidRDefault="00FC10FD" w:rsidP="00092348">
      <w:pPr>
        <w:pStyle w:val="Odstavekseznama"/>
        <w:keepNext/>
        <w:keepLines/>
        <w:numPr>
          <w:ilvl w:val="0"/>
          <w:numId w:val="39"/>
        </w:numPr>
        <w:ind w:left="426" w:hanging="284"/>
        <w:jc w:val="both"/>
        <w:rPr>
          <w:rFonts w:ascii="Tahoma" w:hAnsi="Tahoma" w:cs="Tahoma"/>
          <w:szCs w:val="22"/>
        </w:rPr>
      </w:pPr>
      <w:r w:rsidRPr="0012180C">
        <w:rPr>
          <w:rFonts w:ascii="Tahoma" w:hAnsi="Tahoma" w:cs="Tahoma"/>
          <w:szCs w:val="22"/>
        </w:rPr>
        <w:t xml:space="preserve">Kopije </w:t>
      </w:r>
      <w:r w:rsidR="00C114CC">
        <w:rPr>
          <w:rFonts w:ascii="Tahoma" w:hAnsi="Tahoma" w:cs="Tahoma"/>
          <w:szCs w:val="22"/>
        </w:rPr>
        <w:t xml:space="preserve">(okoljevarstvenih) </w:t>
      </w:r>
      <w:r w:rsidRPr="0012180C">
        <w:rPr>
          <w:rFonts w:ascii="Tahoma" w:hAnsi="Tahoma" w:cs="Tahoma"/>
          <w:szCs w:val="22"/>
        </w:rPr>
        <w:t xml:space="preserve">odločb/dovoljenj oziroma potrdil (in ostalih dokazil) o </w:t>
      </w:r>
      <w:r w:rsidR="00016B1C">
        <w:rPr>
          <w:rFonts w:ascii="Tahoma" w:hAnsi="Tahoma" w:cs="Tahoma"/>
          <w:szCs w:val="22"/>
        </w:rPr>
        <w:t xml:space="preserve">vpisu v ustrezne evidence oseb za odstranjevanje oziroma obdelavo odpadkov </w:t>
      </w:r>
      <w:r w:rsidRPr="0012180C">
        <w:rPr>
          <w:rFonts w:ascii="Tahoma" w:hAnsi="Tahoma" w:cs="Tahoma"/>
          <w:szCs w:val="22"/>
        </w:rPr>
        <w:t>(Priloga 5)</w:t>
      </w:r>
      <w:r>
        <w:rPr>
          <w:rFonts w:ascii="Tahoma" w:hAnsi="Tahoma" w:cs="Tahoma"/>
          <w:szCs w:val="22"/>
        </w:rPr>
        <w:t>.</w:t>
      </w:r>
    </w:p>
    <w:p w14:paraId="08859018" w14:textId="1BE460E2" w:rsidR="007945E2" w:rsidRDefault="007945E2" w:rsidP="00092348">
      <w:pPr>
        <w:keepNext/>
        <w:keepLines/>
        <w:jc w:val="both"/>
        <w:rPr>
          <w:rFonts w:ascii="Tahoma" w:hAnsi="Tahoma" w:cs="Tahoma"/>
        </w:rPr>
      </w:pPr>
    </w:p>
    <w:p w14:paraId="0347F5CA" w14:textId="77777777" w:rsidR="00344D37" w:rsidRDefault="00344D37" w:rsidP="00092348">
      <w:pPr>
        <w:pStyle w:val="Odstavekseznama"/>
        <w:keepNext/>
        <w:keepLines/>
        <w:numPr>
          <w:ilvl w:val="3"/>
          <w:numId w:val="2"/>
        </w:numPr>
        <w:jc w:val="both"/>
        <w:rPr>
          <w:rFonts w:ascii="Tahoma" w:hAnsi="Tahoma" w:cs="Tahoma"/>
          <w:bCs/>
        </w:rPr>
      </w:pPr>
      <w:r>
        <w:rPr>
          <w:rFonts w:ascii="Tahoma" w:hAnsi="Tahoma" w:cs="Tahoma"/>
          <w:bCs/>
        </w:rPr>
        <w:t>Oprema</w:t>
      </w:r>
    </w:p>
    <w:p w14:paraId="7AACE58D" w14:textId="77777777" w:rsidR="00344D37" w:rsidRDefault="00344D37" w:rsidP="00092348">
      <w:pPr>
        <w:keepNext/>
        <w:keepLines/>
        <w:jc w:val="both"/>
        <w:rPr>
          <w:rFonts w:ascii="Tahoma" w:hAnsi="Tahoma" w:cs="Tahoma"/>
          <w:bCs/>
        </w:rPr>
      </w:pPr>
    </w:p>
    <w:p w14:paraId="55EF41A4" w14:textId="77777777" w:rsidR="00344D37" w:rsidRDefault="00344D37" w:rsidP="00092348">
      <w:pPr>
        <w:keepNext/>
        <w:keepLines/>
        <w:jc w:val="both"/>
        <w:rPr>
          <w:rFonts w:ascii="Tahoma" w:hAnsi="Tahoma" w:cs="Tahoma"/>
          <w:bCs/>
        </w:rPr>
      </w:pPr>
      <w:r>
        <w:rPr>
          <w:rFonts w:ascii="Tahoma" w:hAnsi="Tahoma" w:cs="Tahoma"/>
          <w:bCs/>
        </w:rPr>
        <w:t>Ponudnik mora za izvedbo del razpolagati z naslednjo opremo:</w:t>
      </w:r>
    </w:p>
    <w:p w14:paraId="3CF8081A" w14:textId="75B03AD5" w:rsidR="00916F8E" w:rsidRDefault="00344D37" w:rsidP="00092348">
      <w:pPr>
        <w:pStyle w:val="Odstavekseznama"/>
        <w:keepNext/>
        <w:keepLines/>
        <w:numPr>
          <w:ilvl w:val="0"/>
          <w:numId w:val="38"/>
        </w:numPr>
        <w:ind w:left="426" w:hanging="284"/>
        <w:jc w:val="both"/>
        <w:rPr>
          <w:rFonts w:ascii="Tahoma" w:hAnsi="Tahoma" w:cs="Tahoma"/>
          <w:bCs/>
        </w:rPr>
      </w:pPr>
      <w:r w:rsidRPr="00344D37">
        <w:rPr>
          <w:rFonts w:ascii="Tahoma" w:hAnsi="Tahoma" w:cs="Tahoma"/>
          <w:bCs/>
        </w:rPr>
        <w:t>tovorno vozilo z dvigalom in grabilnikom nad 12 ton za sortiranje in nakladanje</w:t>
      </w:r>
      <w:r w:rsidR="00233A42">
        <w:rPr>
          <w:rFonts w:ascii="Tahoma" w:hAnsi="Tahoma" w:cs="Tahoma"/>
          <w:bCs/>
        </w:rPr>
        <w:t xml:space="preserve"> </w:t>
      </w:r>
      <w:r w:rsidRPr="00344D37">
        <w:rPr>
          <w:rFonts w:ascii="Tahoma" w:hAnsi="Tahoma" w:cs="Tahoma"/>
          <w:bCs/>
        </w:rPr>
        <w:t>odpadkov</w:t>
      </w:r>
      <w:r>
        <w:rPr>
          <w:rFonts w:ascii="Tahoma" w:hAnsi="Tahoma" w:cs="Tahoma"/>
          <w:bCs/>
        </w:rPr>
        <w:t>:</w:t>
      </w:r>
      <w:r w:rsidR="00254440">
        <w:rPr>
          <w:rFonts w:ascii="Tahoma" w:hAnsi="Tahoma" w:cs="Tahoma"/>
          <w:bCs/>
        </w:rPr>
        <w:t xml:space="preserve"> 2 kos, od tega vsaj </w:t>
      </w:r>
      <w:r w:rsidRPr="00344D37">
        <w:rPr>
          <w:rFonts w:ascii="Tahoma" w:hAnsi="Tahoma" w:cs="Tahoma"/>
          <w:bCs/>
        </w:rPr>
        <w:t>1 kos EURO 6</w:t>
      </w:r>
      <w:r w:rsidR="00254440">
        <w:rPr>
          <w:rFonts w:ascii="Tahoma" w:hAnsi="Tahoma" w:cs="Tahoma"/>
          <w:bCs/>
        </w:rPr>
        <w:t>,</w:t>
      </w:r>
    </w:p>
    <w:p w14:paraId="42F706E9" w14:textId="77777777" w:rsidR="00916F8E" w:rsidRDefault="00916F8E" w:rsidP="00092348">
      <w:pPr>
        <w:pStyle w:val="Odstavekseznama"/>
        <w:keepNext/>
        <w:keepLines/>
        <w:numPr>
          <w:ilvl w:val="0"/>
          <w:numId w:val="38"/>
        </w:numPr>
        <w:ind w:left="426" w:hanging="284"/>
        <w:jc w:val="both"/>
        <w:rPr>
          <w:rFonts w:ascii="Tahoma" w:hAnsi="Tahoma" w:cs="Tahoma"/>
          <w:bCs/>
        </w:rPr>
      </w:pPr>
      <w:r w:rsidRPr="00916F8E">
        <w:rPr>
          <w:rFonts w:ascii="Tahoma" w:hAnsi="Tahoma" w:cs="Tahoma"/>
          <w:bCs/>
        </w:rPr>
        <w:t>bager 24 ton, goseničar za grobo sortiranje odpadkov in nakladanje tovornih vozil: 1 kos – STAGE V,</w:t>
      </w:r>
    </w:p>
    <w:p w14:paraId="3F3CC98A" w14:textId="34B89988" w:rsidR="00916F8E" w:rsidRDefault="00916F8E" w:rsidP="00092348">
      <w:pPr>
        <w:pStyle w:val="Odstavekseznama"/>
        <w:keepNext/>
        <w:keepLines/>
        <w:numPr>
          <w:ilvl w:val="0"/>
          <w:numId w:val="38"/>
        </w:numPr>
        <w:ind w:left="426" w:hanging="284"/>
        <w:jc w:val="both"/>
        <w:rPr>
          <w:rFonts w:ascii="Tahoma" w:hAnsi="Tahoma" w:cs="Tahoma"/>
          <w:bCs/>
        </w:rPr>
      </w:pPr>
      <w:r w:rsidRPr="00916F8E">
        <w:rPr>
          <w:rFonts w:ascii="Tahoma" w:hAnsi="Tahoma" w:cs="Tahoma"/>
          <w:bCs/>
        </w:rPr>
        <w:t>bager 30 ton, goseničar za grobo sortiranje odpadkov in nakladanje tovornih vozil: 1 kos – STAGE IV</w:t>
      </w:r>
      <w:r>
        <w:rPr>
          <w:rFonts w:ascii="Tahoma" w:hAnsi="Tahoma" w:cs="Tahoma"/>
          <w:bCs/>
        </w:rPr>
        <w:t>,</w:t>
      </w:r>
    </w:p>
    <w:p w14:paraId="69D56B38" w14:textId="593772D2" w:rsidR="00916F8E" w:rsidRPr="00916F8E" w:rsidRDefault="00916F8E" w:rsidP="00092348">
      <w:pPr>
        <w:pStyle w:val="Odstavekseznama"/>
        <w:keepNext/>
        <w:keepLines/>
        <w:numPr>
          <w:ilvl w:val="0"/>
          <w:numId w:val="38"/>
        </w:numPr>
        <w:ind w:left="426" w:hanging="284"/>
        <w:jc w:val="both"/>
        <w:rPr>
          <w:rFonts w:ascii="Tahoma" w:hAnsi="Tahoma" w:cs="Tahoma"/>
          <w:bCs/>
        </w:rPr>
      </w:pPr>
      <w:r w:rsidRPr="00916F8E">
        <w:rPr>
          <w:rFonts w:ascii="Tahoma" w:hAnsi="Tahoma" w:cs="Tahoma"/>
          <w:bCs/>
        </w:rPr>
        <w:t>mini bager 8 t, goseničar: 1 kos - STAGE V</w:t>
      </w:r>
    </w:p>
    <w:p w14:paraId="07CD0B5C" w14:textId="799525BB" w:rsidR="00344D37" w:rsidRDefault="00EF0BF3" w:rsidP="00092348">
      <w:pPr>
        <w:pStyle w:val="Odstavekseznama"/>
        <w:keepNext/>
        <w:keepLines/>
        <w:numPr>
          <w:ilvl w:val="0"/>
          <w:numId w:val="38"/>
        </w:numPr>
        <w:ind w:left="426" w:hanging="284"/>
        <w:jc w:val="both"/>
        <w:rPr>
          <w:rFonts w:ascii="Tahoma" w:hAnsi="Tahoma" w:cs="Tahoma"/>
          <w:bCs/>
        </w:rPr>
      </w:pPr>
      <w:r>
        <w:rPr>
          <w:rFonts w:ascii="Tahoma" w:hAnsi="Tahoma" w:cs="Tahoma"/>
          <w:bCs/>
        </w:rPr>
        <w:t>t</w:t>
      </w:r>
      <w:r w:rsidR="00344D37" w:rsidRPr="00344D37">
        <w:rPr>
          <w:rFonts w:ascii="Tahoma" w:hAnsi="Tahoma" w:cs="Tahoma"/>
          <w:bCs/>
        </w:rPr>
        <w:t>ovorno vozilo</w:t>
      </w:r>
      <w:r w:rsidR="00344D37">
        <w:rPr>
          <w:rFonts w:ascii="Tahoma" w:hAnsi="Tahoma" w:cs="Tahoma"/>
          <w:bCs/>
        </w:rPr>
        <w:t xml:space="preserve"> nad 12 ton pogon 8x4: 8</w:t>
      </w:r>
      <w:r w:rsidR="00AA072C">
        <w:rPr>
          <w:rFonts w:ascii="Tahoma" w:hAnsi="Tahoma" w:cs="Tahoma"/>
          <w:bCs/>
        </w:rPr>
        <w:t xml:space="preserve"> kos, vsi </w:t>
      </w:r>
      <w:r w:rsidR="00344D37" w:rsidRPr="00344D37">
        <w:rPr>
          <w:rFonts w:ascii="Tahoma" w:hAnsi="Tahoma" w:cs="Tahoma"/>
          <w:bCs/>
        </w:rPr>
        <w:t>EURO 6</w:t>
      </w:r>
      <w:r w:rsidR="00344D37">
        <w:rPr>
          <w:rFonts w:ascii="Tahoma" w:hAnsi="Tahoma" w:cs="Tahoma"/>
          <w:bCs/>
        </w:rPr>
        <w:t>,</w:t>
      </w:r>
    </w:p>
    <w:p w14:paraId="09659338" w14:textId="77777777" w:rsidR="00344D37" w:rsidRDefault="00344D37" w:rsidP="00092348">
      <w:pPr>
        <w:pStyle w:val="Odstavekseznama"/>
        <w:keepNext/>
        <w:keepLines/>
        <w:numPr>
          <w:ilvl w:val="0"/>
          <w:numId w:val="38"/>
        </w:numPr>
        <w:ind w:left="426" w:hanging="284"/>
        <w:jc w:val="both"/>
        <w:rPr>
          <w:rFonts w:ascii="Tahoma" w:hAnsi="Tahoma" w:cs="Tahoma"/>
          <w:bCs/>
        </w:rPr>
      </w:pPr>
      <w:r>
        <w:rPr>
          <w:rFonts w:ascii="Tahoma" w:hAnsi="Tahoma" w:cs="Tahoma"/>
          <w:bCs/>
        </w:rPr>
        <w:t>r</w:t>
      </w:r>
      <w:r w:rsidRPr="00344D37">
        <w:rPr>
          <w:rFonts w:ascii="Tahoma" w:hAnsi="Tahoma" w:cs="Tahoma"/>
          <w:bCs/>
        </w:rPr>
        <w:t xml:space="preserve">ovokopač za urejanje terena ob odvozu </w:t>
      </w:r>
      <w:r>
        <w:rPr>
          <w:rFonts w:ascii="Tahoma" w:hAnsi="Tahoma" w:cs="Tahoma"/>
          <w:bCs/>
        </w:rPr>
        <w:t xml:space="preserve">odpadkov: </w:t>
      </w:r>
      <w:r w:rsidRPr="00344D37">
        <w:rPr>
          <w:rFonts w:ascii="Tahoma" w:hAnsi="Tahoma" w:cs="Tahoma"/>
          <w:bCs/>
        </w:rPr>
        <w:t>1 kos</w:t>
      </w:r>
      <w:r>
        <w:rPr>
          <w:rFonts w:ascii="Tahoma" w:hAnsi="Tahoma" w:cs="Tahoma"/>
          <w:bCs/>
        </w:rPr>
        <w:t>,</w:t>
      </w:r>
    </w:p>
    <w:p w14:paraId="4BCADE40" w14:textId="628D732B" w:rsidR="00344D37" w:rsidRPr="00344D37" w:rsidRDefault="00344D37" w:rsidP="00092348">
      <w:pPr>
        <w:pStyle w:val="Odstavekseznama"/>
        <w:keepNext/>
        <w:keepLines/>
        <w:numPr>
          <w:ilvl w:val="0"/>
          <w:numId w:val="38"/>
        </w:numPr>
        <w:ind w:left="426" w:hanging="284"/>
        <w:jc w:val="both"/>
        <w:rPr>
          <w:rFonts w:ascii="Tahoma" w:hAnsi="Tahoma" w:cs="Tahoma"/>
          <w:bCs/>
        </w:rPr>
      </w:pPr>
      <w:r>
        <w:rPr>
          <w:rFonts w:ascii="Tahoma" w:hAnsi="Tahoma" w:cs="Tahoma"/>
          <w:bCs/>
        </w:rPr>
        <w:t>v</w:t>
      </w:r>
      <w:r w:rsidRPr="00344D37">
        <w:rPr>
          <w:rFonts w:ascii="Tahoma" w:hAnsi="Tahoma" w:cs="Tahoma"/>
          <w:bCs/>
        </w:rPr>
        <w:t>aljar za utrjevanje površin</w:t>
      </w:r>
      <w:r>
        <w:rPr>
          <w:rFonts w:ascii="Tahoma" w:hAnsi="Tahoma" w:cs="Tahoma"/>
          <w:bCs/>
        </w:rPr>
        <w:t xml:space="preserve">: </w:t>
      </w:r>
      <w:r w:rsidRPr="00344D37">
        <w:rPr>
          <w:rFonts w:ascii="Tahoma" w:hAnsi="Tahoma" w:cs="Tahoma"/>
          <w:bCs/>
        </w:rPr>
        <w:t>1 kos</w:t>
      </w:r>
      <w:r>
        <w:rPr>
          <w:rFonts w:ascii="Tahoma" w:hAnsi="Tahoma" w:cs="Tahoma"/>
          <w:bCs/>
        </w:rPr>
        <w:t>.</w:t>
      </w:r>
    </w:p>
    <w:p w14:paraId="633DDB30" w14:textId="77777777" w:rsidR="005F41E0" w:rsidRDefault="005F41E0" w:rsidP="00092348">
      <w:pPr>
        <w:keepNext/>
        <w:keepLines/>
        <w:jc w:val="both"/>
        <w:rPr>
          <w:rFonts w:ascii="Tahoma" w:hAnsi="Tahoma" w:cs="Tahoma"/>
        </w:rPr>
      </w:pPr>
    </w:p>
    <w:p w14:paraId="4F8742B4" w14:textId="77777777" w:rsidR="009448F3" w:rsidRPr="00A1220B" w:rsidRDefault="009448F3" w:rsidP="00092348">
      <w:pPr>
        <w:keepNext/>
        <w:keepLines/>
        <w:ind w:left="1080" w:hanging="1080"/>
        <w:jc w:val="both"/>
        <w:rPr>
          <w:rFonts w:ascii="Tahoma" w:hAnsi="Tahoma" w:cs="Tahoma"/>
          <w:b/>
          <w:smallCaps/>
        </w:rPr>
      </w:pPr>
      <w:r w:rsidRPr="00A1220B">
        <w:rPr>
          <w:rFonts w:ascii="Tahoma" w:hAnsi="Tahoma" w:cs="Tahoma"/>
          <w:b/>
          <w:smallCaps/>
        </w:rPr>
        <w:t>Dokazila:</w:t>
      </w:r>
    </w:p>
    <w:p w14:paraId="31371E83" w14:textId="7593034E" w:rsidR="00344D37" w:rsidRDefault="00344D37" w:rsidP="00092348">
      <w:pPr>
        <w:keepNext/>
        <w:keepLines/>
        <w:jc w:val="both"/>
        <w:rPr>
          <w:rFonts w:ascii="Tahoma" w:hAnsi="Tahoma" w:cs="Tahoma"/>
        </w:rPr>
      </w:pPr>
      <w:r w:rsidRPr="00740316">
        <w:rPr>
          <w:rFonts w:ascii="Tahoma" w:hAnsi="Tahoma" w:cs="Tahoma"/>
        </w:rPr>
        <w:t xml:space="preserve">Ponudnik izkaže izpolnjevanje te zahteve </w:t>
      </w:r>
      <w:r w:rsidR="009448F3">
        <w:rPr>
          <w:rFonts w:ascii="Tahoma" w:hAnsi="Tahoma" w:cs="Tahoma"/>
        </w:rPr>
        <w:t xml:space="preserve">z izpolnitvijo in </w:t>
      </w:r>
      <w:r w:rsidRPr="00740316">
        <w:rPr>
          <w:rFonts w:ascii="Tahoma" w:hAnsi="Tahoma" w:cs="Tahoma"/>
        </w:rPr>
        <w:t xml:space="preserve">podpisom </w:t>
      </w:r>
      <w:r w:rsidR="009448F3">
        <w:rPr>
          <w:rFonts w:ascii="Tahoma" w:hAnsi="Tahoma" w:cs="Tahoma"/>
        </w:rPr>
        <w:t>Priloge 6 TEHNIČNA SPOSOBNOST - OPREMA</w:t>
      </w:r>
      <w:r w:rsidRPr="00740316">
        <w:rPr>
          <w:rFonts w:ascii="Tahoma" w:hAnsi="Tahoma" w:cs="Tahoma"/>
        </w:rPr>
        <w:t xml:space="preserve"> ter </w:t>
      </w:r>
      <w:r w:rsidR="005B6864">
        <w:rPr>
          <w:rFonts w:ascii="Tahoma" w:hAnsi="Tahoma" w:cs="Tahoma"/>
        </w:rPr>
        <w:t>predložitvijo</w:t>
      </w:r>
      <w:r w:rsidRPr="00740316">
        <w:rPr>
          <w:rFonts w:ascii="Tahoma" w:hAnsi="Tahoma" w:cs="Tahoma"/>
        </w:rPr>
        <w:t xml:space="preserve"> izpisa iz knjigovodske evidence osnovnih sredstev z označenimi sredstvi oz. pogodbo o najemu zahtevane opreme za obdobje trajanja </w:t>
      </w:r>
      <w:r w:rsidR="002172CD">
        <w:rPr>
          <w:rFonts w:ascii="Tahoma" w:hAnsi="Tahoma" w:cs="Tahoma"/>
        </w:rPr>
        <w:t>okvirnega sporazuma</w:t>
      </w:r>
      <w:r w:rsidR="002172CD" w:rsidRPr="00112425">
        <w:rPr>
          <w:rFonts w:ascii="Tahoma" w:hAnsi="Tahoma" w:cs="Tahoma"/>
        </w:rPr>
        <w:t xml:space="preserve"> </w:t>
      </w:r>
      <w:r w:rsidRPr="00740316">
        <w:rPr>
          <w:rFonts w:ascii="Tahoma" w:hAnsi="Tahoma" w:cs="Tahoma"/>
        </w:rPr>
        <w:t>ali druga ustrezna dokazila, s katerimi bo ponudnik izkazal, da ima zahtevano opremo.</w:t>
      </w:r>
      <w:r>
        <w:rPr>
          <w:rFonts w:ascii="Tahoma" w:hAnsi="Tahoma" w:cs="Tahoma"/>
        </w:rPr>
        <w:t xml:space="preserve"> Prav tako mora ponudnik predložiti ustrezna dokazila, da oprema izpolnjuje standard EURO 6</w:t>
      </w:r>
      <w:r w:rsidR="00247EAB">
        <w:rPr>
          <w:rFonts w:ascii="Tahoma" w:hAnsi="Tahoma" w:cs="Tahoma"/>
        </w:rPr>
        <w:t xml:space="preserve"> </w:t>
      </w:r>
      <w:r w:rsidR="00247EAB" w:rsidRPr="00916F8E">
        <w:rPr>
          <w:rFonts w:ascii="Tahoma" w:hAnsi="Tahoma" w:cs="Tahoma"/>
        </w:rPr>
        <w:t xml:space="preserve">ali </w:t>
      </w:r>
      <w:r w:rsidR="00916F8E">
        <w:rPr>
          <w:rFonts w:ascii="Tahoma" w:hAnsi="Tahoma" w:cs="Tahoma"/>
        </w:rPr>
        <w:t xml:space="preserve">okoljevarstveni </w:t>
      </w:r>
      <w:r w:rsidR="00247EAB" w:rsidRPr="00916F8E">
        <w:rPr>
          <w:rFonts w:ascii="Tahoma" w:hAnsi="Tahoma" w:cs="Tahoma"/>
        </w:rPr>
        <w:t xml:space="preserve">standard </w:t>
      </w:r>
      <w:r w:rsidR="00247EAB" w:rsidRPr="00916F8E">
        <w:rPr>
          <w:rFonts w:ascii="Tahoma" w:hAnsi="Tahoma" w:cs="Tahoma"/>
          <w:bCs/>
        </w:rPr>
        <w:t>STAGE</w:t>
      </w:r>
      <w:r w:rsidRPr="00916F8E">
        <w:rPr>
          <w:rFonts w:ascii="Tahoma" w:hAnsi="Tahoma" w:cs="Tahoma"/>
        </w:rPr>
        <w:t>, kjer je le-ta zahtevan</w:t>
      </w:r>
      <w:r>
        <w:rPr>
          <w:rFonts w:ascii="Tahoma" w:hAnsi="Tahoma" w:cs="Tahoma"/>
        </w:rPr>
        <w:t>.</w:t>
      </w:r>
    </w:p>
    <w:p w14:paraId="70655C2D" w14:textId="77777777" w:rsidR="00247EAB" w:rsidRDefault="00247EAB" w:rsidP="00092348">
      <w:pPr>
        <w:keepNext/>
        <w:keepLines/>
        <w:jc w:val="both"/>
        <w:rPr>
          <w:rFonts w:ascii="Tahoma" w:hAnsi="Tahoma" w:cs="Tahoma"/>
        </w:rPr>
      </w:pPr>
    </w:p>
    <w:p w14:paraId="7D0EE7DB" w14:textId="77777777" w:rsidR="00344D37" w:rsidRPr="00DB1EFB" w:rsidRDefault="00344D37" w:rsidP="00092348">
      <w:pPr>
        <w:keepNext/>
        <w:keepLines/>
        <w:jc w:val="both"/>
        <w:rPr>
          <w:rFonts w:ascii="Tahoma" w:hAnsi="Tahoma" w:cs="Tahoma"/>
          <w:b/>
        </w:rPr>
      </w:pPr>
      <w:r w:rsidRPr="00DB1EFB">
        <w:rPr>
          <w:rFonts w:ascii="Tahoma" w:hAnsi="Tahoma" w:cs="Tahoma"/>
          <w:b/>
        </w:rPr>
        <w:t>Ta pogoj lahko izpolni ponudnik sam ali skupina ponudnikov v okviru skupne ponudbe ali s prijavljenimi podizvajalci ali s prijavljenimi subjekti, katerih zmogljivosti uporablja ponudnik.</w:t>
      </w:r>
    </w:p>
    <w:p w14:paraId="2ADE1DE2" w14:textId="5C529177" w:rsidR="007945E2" w:rsidRPr="00112425" w:rsidRDefault="007945E2" w:rsidP="00092348">
      <w:pPr>
        <w:keepNext/>
        <w:keepLines/>
        <w:jc w:val="both"/>
        <w:rPr>
          <w:rFonts w:ascii="Tahoma" w:hAnsi="Tahoma" w:cs="Tahoma"/>
        </w:rPr>
      </w:pPr>
    </w:p>
    <w:p w14:paraId="3EEFC77B" w14:textId="77777777" w:rsidR="008A2986" w:rsidRPr="00112425" w:rsidRDefault="00385E71" w:rsidP="00092348">
      <w:pPr>
        <w:keepNext/>
        <w:keepLines/>
        <w:numPr>
          <w:ilvl w:val="1"/>
          <w:numId w:val="2"/>
        </w:numPr>
        <w:jc w:val="both"/>
        <w:rPr>
          <w:rFonts w:ascii="Tahoma" w:hAnsi="Tahoma" w:cs="Tahoma"/>
          <w:b/>
        </w:rPr>
      </w:pPr>
      <w:r w:rsidRPr="00112425">
        <w:rPr>
          <w:rFonts w:ascii="Tahoma" w:hAnsi="Tahoma" w:cs="Tahoma"/>
          <w:b/>
        </w:rPr>
        <w:t>Ostale zahteve naročnika</w:t>
      </w:r>
    </w:p>
    <w:p w14:paraId="0FC49AF2" w14:textId="77777777" w:rsidR="0094743D" w:rsidRPr="00112425" w:rsidRDefault="0094743D" w:rsidP="00092348">
      <w:pPr>
        <w:keepNext/>
        <w:keepLines/>
        <w:tabs>
          <w:tab w:val="left" w:pos="0"/>
        </w:tabs>
        <w:jc w:val="both"/>
        <w:rPr>
          <w:rFonts w:ascii="Tahoma" w:hAnsi="Tahoma" w:cs="Tahoma"/>
        </w:rPr>
      </w:pPr>
    </w:p>
    <w:p w14:paraId="0478E08D" w14:textId="77777777" w:rsidR="00332D2C" w:rsidRPr="00112425" w:rsidRDefault="00332D2C" w:rsidP="00092348">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092348">
      <w:pPr>
        <w:keepNext/>
        <w:keepLines/>
        <w:jc w:val="both"/>
        <w:rPr>
          <w:rFonts w:ascii="Tahoma" w:hAnsi="Tahoma" w:cs="Tahoma"/>
        </w:rPr>
      </w:pPr>
    </w:p>
    <w:p w14:paraId="5E39D14A" w14:textId="730C8226" w:rsidR="00332D2C" w:rsidRPr="00112425" w:rsidRDefault="00332D2C" w:rsidP="00092348">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w:t>
      </w:r>
      <w:r w:rsidR="00547C27">
        <w:rPr>
          <w:rFonts w:ascii="Tahoma" w:hAnsi="Tahoma" w:cs="Tahoma"/>
        </w:rPr>
        <w:t>t</w:t>
      </w:r>
      <w:r w:rsidRPr="00112425">
        <w:rPr>
          <w:rFonts w:ascii="Tahoma" w:hAnsi="Tahoma" w:cs="Tahoma"/>
        </w:rPr>
        <w:t xml:space="preserve">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2172CD">
        <w:rPr>
          <w:rFonts w:ascii="Tahoma" w:hAnsi="Tahoma" w:cs="Tahoma"/>
        </w:rPr>
        <w:t>okvirnega sporazuma</w:t>
      </w:r>
      <w:r w:rsidRPr="00112425">
        <w:rPr>
          <w:rFonts w:ascii="Tahoma" w:hAnsi="Tahoma" w:cs="Tahoma"/>
        </w:rPr>
        <w:t>.</w:t>
      </w:r>
    </w:p>
    <w:p w14:paraId="6B1EF2A0" w14:textId="77777777" w:rsidR="00332D2C" w:rsidRPr="00112425" w:rsidRDefault="00332D2C" w:rsidP="00092348">
      <w:pPr>
        <w:keepNext/>
        <w:keepLines/>
        <w:tabs>
          <w:tab w:val="left" w:pos="0"/>
        </w:tabs>
        <w:jc w:val="both"/>
        <w:rPr>
          <w:rFonts w:ascii="Tahoma" w:hAnsi="Tahoma" w:cs="Tahoma"/>
        </w:rPr>
      </w:pPr>
    </w:p>
    <w:p w14:paraId="1D4ECFCD" w14:textId="77777777" w:rsidR="00332D2C" w:rsidRPr="00112425" w:rsidRDefault="00332D2C" w:rsidP="00092348">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73869FB2" w14:textId="77777777" w:rsidR="00332D2C" w:rsidRPr="00112425" w:rsidRDefault="00332D2C" w:rsidP="00092348">
      <w:pPr>
        <w:keepNext/>
        <w:keepLines/>
        <w:jc w:val="both"/>
        <w:rPr>
          <w:rFonts w:ascii="Tahoma" w:hAnsi="Tahoma" w:cs="Tahoma"/>
          <w:b/>
          <w:bCs/>
        </w:rPr>
      </w:pPr>
    </w:p>
    <w:p w14:paraId="0EA960A9" w14:textId="77777777" w:rsidR="00332D2C" w:rsidRPr="00112425" w:rsidRDefault="00332D2C" w:rsidP="00092348">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092348">
      <w:pPr>
        <w:keepNext/>
        <w:keepLines/>
        <w:jc w:val="both"/>
        <w:rPr>
          <w:rFonts w:ascii="Tahoma" w:hAnsi="Tahoma" w:cs="Tahoma"/>
        </w:rPr>
      </w:pPr>
    </w:p>
    <w:p w14:paraId="4B405060" w14:textId="77777777" w:rsidR="00332D2C" w:rsidRPr="00112425" w:rsidRDefault="00AE13F6" w:rsidP="00092348">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092348">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092348">
      <w:pPr>
        <w:keepNext/>
        <w:keepLines/>
        <w:numPr>
          <w:ilvl w:val="0"/>
          <w:numId w:val="25"/>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092348">
      <w:pPr>
        <w:keepNext/>
        <w:keepLines/>
        <w:numPr>
          <w:ilvl w:val="0"/>
          <w:numId w:val="25"/>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092348">
      <w:pPr>
        <w:keepNext/>
        <w:keepLines/>
        <w:numPr>
          <w:ilvl w:val="0"/>
          <w:numId w:val="25"/>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092348">
      <w:pPr>
        <w:keepNext/>
        <w:keepLines/>
        <w:jc w:val="both"/>
        <w:rPr>
          <w:rFonts w:ascii="Tahoma" w:hAnsi="Tahoma" w:cs="Tahoma"/>
        </w:rPr>
      </w:pPr>
    </w:p>
    <w:p w14:paraId="25049F91" w14:textId="77777777" w:rsidR="00695813" w:rsidRPr="00112425" w:rsidRDefault="008873D9" w:rsidP="00092348">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092348">
      <w:pPr>
        <w:keepNext/>
        <w:keepLines/>
        <w:jc w:val="both"/>
        <w:rPr>
          <w:rFonts w:ascii="Tahoma" w:hAnsi="Tahoma" w:cs="Tahoma"/>
          <w:b/>
          <w:sz w:val="24"/>
        </w:rPr>
      </w:pPr>
    </w:p>
    <w:p w14:paraId="32F15D08" w14:textId="77777777" w:rsidR="00763FCA" w:rsidRPr="00112425" w:rsidRDefault="00763FCA" w:rsidP="00092348">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092348">
      <w:pPr>
        <w:keepNext/>
        <w:keepLines/>
        <w:jc w:val="both"/>
        <w:rPr>
          <w:rFonts w:ascii="Tahoma" w:hAnsi="Tahoma" w:cs="Tahoma"/>
        </w:rPr>
      </w:pPr>
      <w:r w:rsidRPr="00C155A2">
        <w:rPr>
          <w:rFonts w:ascii="Tahoma" w:hAnsi="Tahoma" w:cs="Tahoma"/>
        </w:rPr>
        <w:lastRenderedPageBreak/>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092348">
      <w:pPr>
        <w:keepNext/>
        <w:keepLines/>
        <w:jc w:val="both"/>
        <w:rPr>
          <w:rFonts w:ascii="Tahoma" w:hAnsi="Tahoma" w:cs="Tahoma"/>
        </w:rPr>
      </w:pPr>
    </w:p>
    <w:p w14:paraId="71052E8D" w14:textId="5DDDE0A8" w:rsidR="00C155A2" w:rsidRDefault="00C155A2" w:rsidP="00092348">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w:t>
      </w:r>
      <w:r w:rsidR="00C547B7">
        <w:rPr>
          <w:rFonts w:ascii="Tahoma" w:hAnsi="Tahoma" w:cs="Tahoma"/>
        </w:rPr>
        <w:t>orov med upravičencem in banko.</w:t>
      </w:r>
    </w:p>
    <w:p w14:paraId="6ED7CD28" w14:textId="77777777" w:rsidR="00C155A2" w:rsidRDefault="00C155A2" w:rsidP="00092348">
      <w:pPr>
        <w:keepNext/>
        <w:keepLines/>
        <w:jc w:val="both"/>
        <w:rPr>
          <w:rFonts w:ascii="Tahoma" w:hAnsi="Tahoma" w:cs="Tahoma"/>
        </w:rPr>
      </w:pPr>
    </w:p>
    <w:p w14:paraId="67E67423" w14:textId="77777777" w:rsidR="00763FCA" w:rsidRPr="00112425" w:rsidRDefault="00C155A2" w:rsidP="00092348">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0F023F41" w14:textId="77777777" w:rsidR="00763FCA" w:rsidRPr="00112425" w:rsidRDefault="00763FCA" w:rsidP="00092348">
      <w:pPr>
        <w:keepNext/>
        <w:keepLines/>
        <w:jc w:val="both"/>
        <w:rPr>
          <w:rFonts w:ascii="Tahoma" w:hAnsi="Tahoma" w:cs="Tahoma"/>
          <w:i/>
          <w:kern w:val="16"/>
        </w:rPr>
      </w:pPr>
      <w:bookmarkStart w:id="13" w:name="_Hlk508788160"/>
    </w:p>
    <w:p w14:paraId="6441609A" w14:textId="77777777" w:rsidR="00763FCA" w:rsidRPr="00112425" w:rsidRDefault="00763FCA" w:rsidP="00092348">
      <w:pPr>
        <w:keepNext/>
        <w:keepLines/>
        <w:jc w:val="both"/>
        <w:rPr>
          <w:rFonts w:ascii="Tahoma" w:hAnsi="Tahoma" w:cs="Tahoma"/>
          <w:i/>
          <w:kern w:val="16"/>
        </w:rPr>
      </w:pPr>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3B23D26E" w14:textId="77777777" w:rsidR="00763FCA" w:rsidRPr="00112425" w:rsidRDefault="00763FCA" w:rsidP="00092348">
      <w:pPr>
        <w:keepNext/>
        <w:keepLines/>
        <w:jc w:val="both"/>
        <w:rPr>
          <w:rFonts w:ascii="Tahoma" w:hAnsi="Tahoma" w:cs="Tahoma"/>
          <w:i/>
          <w:kern w:val="16"/>
        </w:rPr>
      </w:pPr>
    </w:p>
    <w:bookmarkEnd w:id="13"/>
    <w:p w14:paraId="61D92944" w14:textId="4878267E" w:rsidR="004C11DA" w:rsidRDefault="004C11DA" w:rsidP="00092348">
      <w:pPr>
        <w:keepNext/>
        <w:keepLines/>
        <w:numPr>
          <w:ilvl w:val="1"/>
          <w:numId w:val="2"/>
        </w:numPr>
        <w:jc w:val="both"/>
        <w:rPr>
          <w:rFonts w:ascii="Tahoma" w:hAnsi="Tahoma" w:cs="Tahoma"/>
          <w:b/>
        </w:rPr>
      </w:pPr>
      <w:r>
        <w:rPr>
          <w:rFonts w:ascii="Tahoma" w:hAnsi="Tahoma" w:cs="Tahoma"/>
          <w:b/>
        </w:rPr>
        <w:t>Finančno zavarovanje resnosti ponudbe</w:t>
      </w:r>
    </w:p>
    <w:p w14:paraId="446998E6" w14:textId="49D25A3B" w:rsidR="004C11DA" w:rsidRDefault="004C11DA" w:rsidP="00092348">
      <w:pPr>
        <w:keepNext/>
        <w:keepLines/>
        <w:jc w:val="both"/>
        <w:rPr>
          <w:rFonts w:ascii="Tahoma" w:hAnsi="Tahoma" w:cs="Tahoma"/>
          <w:b/>
        </w:rPr>
      </w:pPr>
    </w:p>
    <w:p w14:paraId="1160BBC7" w14:textId="609636AC" w:rsidR="004C11DA" w:rsidRPr="00F30DAF" w:rsidRDefault="004C11DA" w:rsidP="00092348">
      <w:pPr>
        <w:keepNext/>
        <w:keepLines/>
        <w:jc w:val="both"/>
        <w:rPr>
          <w:rFonts w:ascii="Tahoma" w:hAnsi="Tahoma" w:cs="Tahoma"/>
        </w:rPr>
      </w:pPr>
      <w:r w:rsidRPr="00A80789">
        <w:rPr>
          <w:rFonts w:ascii="Tahoma" w:hAnsi="Tahoma" w:cs="Tahoma"/>
        </w:rPr>
        <w:t>Ponudnik mora za zavarovanje resnosti ponudbe</w:t>
      </w:r>
      <w:r>
        <w:rPr>
          <w:rFonts w:ascii="Tahoma" w:hAnsi="Tahoma" w:cs="Tahoma"/>
        </w:rPr>
        <w:t xml:space="preserve"> v ponudbi priložiti bančno garancijo ali kavcijsko zavarovanje </w:t>
      </w:r>
      <w:r w:rsidRPr="008C1FF5">
        <w:rPr>
          <w:rFonts w:ascii="Tahoma" w:hAnsi="Tahoma" w:cs="Tahoma"/>
        </w:rPr>
        <w:t xml:space="preserve">v višini </w:t>
      </w:r>
      <w:r w:rsidR="00FF18DA" w:rsidRPr="004A478D">
        <w:rPr>
          <w:rFonts w:ascii="Tahoma" w:hAnsi="Tahoma" w:cs="Tahoma"/>
        </w:rPr>
        <w:t>1</w:t>
      </w:r>
      <w:r w:rsidRPr="004A478D">
        <w:rPr>
          <w:rFonts w:ascii="Tahoma" w:hAnsi="Tahoma" w:cs="Tahoma"/>
        </w:rPr>
        <w:t>0.000,00 EUR (z besedo</w:t>
      </w:r>
      <w:r w:rsidR="00FF18DA" w:rsidRPr="004A478D">
        <w:rPr>
          <w:rFonts w:ascii="Tahoma" w:hAnsi="Tahoma" w:cs="Tahoma"/>
        </w:rPr>
        <w:t>: deset</w:t>
      </w:r>
      <w:r w:rsidRPr="004A478D">
        <w:rPr>
          <w:rFonts w:ascii="Tahoma" w:hAnsi="Tahoma" w:cs="Tahoma"/>
        </w:rPr>
        <w:t>tisoč evrov in 00/100)</w:t>
      </w:r>
      <w:r w:rsidRPr="008C1FF5">
        <w:rPr>
          <w:rFonts w:ascii="Tahoma" w:hAnsi="Tahoma" w:cs="Tahoma"/>
        </w:rPr>
        <w:t xml:space="preserve"> </w:t>
      </w:r>
      <w:r>
        <w:rPr>
          <w:rFonts w:ascii="Tahoma" w:hAnsi="Tahoma" w:cs="Tahoma"/>
        </w:rPr>
        <w:t xml:space="preserve">in </w:t>
      </w:r>
      <w:r w:rsidRPr="004F5B8A">
        <w:rPr>
          <w:rFonts w:ascii="Tahoma" w:hAnsi="Tahoma" w:cs="Tahoma"/>
        </w:rPr>
        <w:t>z dobo veljavnosti ponudbe</w:t>
      </w:r>
      <w:r>
        <w:rPr>
          <w:rFonts w:ascii="Tahoma" w:hAnsi="Tahoma" w:cs="Tahoma"/>
        </w:rPr>
        <w:t>.</w:t>
      </w:r>
    </w:p>
    <w:p w14:paraId="47108EC5" w14:textId="77777777" w:rsidR="004C11DA" w:rsidRDefault="004C11DA" w:rsidP="00092348">
      <w:pPr>
        <w:keepNext/>
        <w:keepLines/>
        <w:jc w:val="both"/>
        <w:rPr>
          <w:rFonts w:ascii="Tahoma" w:hAnsi="Tahoma" w:cs="Tahoma"/>
        </w:rPr>
      </w:pPr>
    </w:p>
    <w:p w14:paraId="6141EE5C" w14:textId="77777777" w:rsidR="004C11DA" w:rsidRPr="00C73DA4" w:rsidRDefault="004C11DA" w:rsidP="00092348">
      <w:pPr>
        <w:keepNext/>
        <w:keepLines/>
        <w:jc w:val="both"/>
        <w:rPr>
          <w:rFonts w:ascii="Tahoma" w:hAnsi="Tahoma" w:cs="Tahoma"/>
        </w:rPr>
      </w:pPr>
      <w:r w:rsidRPr="00C73DA4">
        <w:rPr>
          <w:rFonts w:ascii="Tahoma" w:hAnsi="Tahoma" w:cs="Tahoma"/>
        </w:rPr>
        <w:t>Če bo ponudnik v ponudbi navedel daljši rok veljavnosti ponudbe od zahtevanega, mora biti le-ta pokrit z zavarovanjem za resnost ponudbe.</w:t>
      </w:r>
    </w:p>
    <w:p w14:paraId="3962349C" w14:textId="77777777" w:rsidR="004C11DA" w:rsidRPr="00C73DA4" w:rsidRDefault="004C11DA" w:rsidP="00092348">
      <w:pPr>
        <w:keepNext/>
        <w:keepLines/>
        <w:jc w:val="both"/>
        <w:rPr>
          <w:rFonts w:ascii="Tahoma" w:hAnsi="Tahoma" w:cs="Tahoma"/>
        </w:rPr>
      </w:pPr>
      <w:r w:rsidRPr="00C73DA4">
        <w:rPr>
          <w:rFonts w:ascii="Tahoma" w:hAnsi="Tahoma" w:cs="Tahoma"/>
        </w:rPr>
        <w:t xml:space="preserve"> </w:t>
      </w:r>
    </w:p>
    <w:p w14:paraId="078921D0" w14:textId="77777777" w:rsidR="004C11DA" w:rsidRPr="00F95D5E" w:rsidRDefault="004C11DA" w:rsidP="00092348">
      <w:pPr>
        <w:keepNext/>
        <w:keepLines/>
        <w:jc w:val="both"/>
        <w:rPr>
          <w:rFonts w:ascii="Tahoma" w:hAnsi="Tahoma" w:cs="Tahoma"/>
          <w:b/>
        </w:rPr>
      </w:pPr>
      <w:r w:rsidRPr="00C73DA4">
        <w:rPr>
          <w:rFonts w:ascii="Tahoma" w:hAnsi="Tahoma" w:cs="Tahoma"/>
          <w:u w:val="single"/>
        </w:rPr>
        <w:t xml:space="preserve">Upravičenec do izplačila iz naslova finančnega zavarovanja za zavarovanje resnosti ponudbe, je </w:t>
      </w:r>
      <w:r>
        <w:rPr>
          <w:rFonts w:ascii="Tahoma" w:hAnsi="Tahoma" w:cs="Tahoma"/>
          <w:b/>
        </w:rPr>
        <w:t xml:space="preserve">JAVNO PODJETJE VODOVOD KANALIZACIJA SNAGA d.o.o., </w:t>
      </w:r>
      <w:r>
        <w:rPr>
          <w:rFonts w:ascii="Tahoma" w:hAnsi="Tahoma" w:cs="Tahoma"/>
        </w:rPr>
        <w:t>Vodovodna cesta 90</w:t>
      </w:r>
      <w:r>
        <w:rPr>
          <w:rFonts w:ascii="Tahoma" w:hAnsi="Tahoma" w:cs="Tahoma"/>
          <w:b/>
        </w:rPr>
        <w:t xml:space="preserve">, </w:t>
      </w:r>
      <w:r w:rsidRPr="00712BC8">
        <w:rPr>
          <w:rFonts w:ascii="Tahoma" w:hAnsi="Tahoma" w:cs="Tahoma"/>
        </w:rPr>
        <w:t>1000 Ljubljana</w:t>
      </w:r>
      <w:r w:rsidRPr="00C73DA4">
        <w:rPr>
          <w:rFonts w:ascii="Tahoma" w:hAnsi="Tahoma" w:cs="Tahoma"/>
        </w:rPr>
        <w:t>.</w:t>
      </w:r>
    </w:p>
    <w:p w14:paraId="32E2D393" w14:textId="77777777" w:rsidR="004C11DA" w:rsidRPr="00C73DA4" w:rsidRDefault="004C11DA" w:rsidP="00092348">
      <w:pPr>
        <w:keepNext/>
        <w:keepLines/>
        <w:jc w:val="both"/>
        <w:rPr>
          <w:rFonts w:ascii="Tahoma" w:hAnsi="Tahoma" w:cs="Tahoma"/>
        </w:rPr>
      </w:pPr>
      <w:r w:rsidRPr="00C73DA4">
        <w:rPr>
          <w:rFonts w:ascii="Tahoma" w:hAnsi="Tahoma" w:cs="Tahoma"/>
        </w:rPr>
        <w:t xml:space="preserve"> </w:t>
      </w:r>
    </w:p>
    <w:p w14:paraId="42DB6BEB" w14:textId="77777777" w:rsidR="004C11DA" w:rsidRPr="00C73DA4" w:rsidRDefault="004C11DA" w:rsidP="00092348">
      <w:pPr>
        <w:keepNext/>
        <w:keepLines/>
        <w:jc w:val="both"/>
        <w:rPr>
          <w:rFonts w:ascii="Tahoma" w:hAnsi="Tahoma" w:cs="Tahoma"/>
        </w:rPr>
      </w:pPr>
      <w:r w:rsidRPr="00C73DA4">
        <w:rPr>
          <w:rFonts w:ascii="Tahoma" w:hAnsi="Tahoma" w:cs="Tahoma"/>
        </w:rPr>
        <w:t xml:space="preserve">V kolikor izbrani ponudnik na naročnikov poziv ne bo sklenil </w:t>
      </w:r>
      <w:r>
        <w:rPr>
          <w:rFonts w:ascii="Tahoma" w:hAnsi="Tahoma" w:cs="Tahoma"/>
        </w:rPr>
        <w:t>okvirnega sporazuma,</w:t>
      </w:r>
      <w:r w:rsidRPr="00C73DA4">
        <w:rPr>
          <w:rFonts w:ascii="Tahoma" w:hAnsi="Tahoma" w:cs="Tahoma"/>
        </w:rPr>
        <w:t xml:space="preserve"> bo naročnik unovčil finančno zavarovanje za resnost ponudbe brez kakršnekoli obveznosti do ponudnika, ter Državni revizijski komisiji predlagal, da uvede postopek o prekršku iz 112. člena ZJN-3. </w:t>
      </w:r>
    </w:p>
    <w:p w14:paraId="76C7F514" w14:textId="77777777" w:rsidR="004C11DA" w:rsidRDefault="004C11DA" w:rsidP="00092348">
      <w:pPr>
        <w:keepNext/>
        <w:keepLines/>
        <w:jc w:val="both"/>
        <w:rPr>
          <w:rFonts w:ascii="Tahoma" w:hAnsi="Tahoma" w:cs="Tahoma"/>
          <w:b/>
        </w:rPr>
      </w:pPr>
    </w:p>
    <w:p w14:paraId="7011F0E1" w14:textId="77777777" w:rsidR="004C11DA" w:rsidRPr="00C73DA4" w:rsidRDefault="004C11DA" w:rsidP="00092348">
      <w:pPr>
        <w:keepNext/>
        <w:keepLines/>
        <w:numPr>
          <w:ilvl w:val="0"/>
          <w:numId w:val="47"/>
        </w:numPr>
        <w:ind w:left="284" w:hanging="284"/>
        <w:jc w:val="both"/>
        <w:rPr>
          <w:rFonts w:ascii="Tahoma" w:hAnsi="Tahoma" w:cs="Tahoma"/>
          <w:u w:val="single"/>
        </w:rPr>
      </w:pPr>
      <w:r w:rsidRPr="00C73DA4">
        <w:rPr>
          <w:rFonts w:ascii="Tahoma" w:hAnsi="Tahoma" w:cs="Tahoma"/>
          <w:b/>
        </w:rPr>
        <w:t>Zahteve glede predložitve bančne garancije za resnost ponudbe</w:t>
      </w:r>
      <w:r w:rsidRPr="00C73DA4">
        <w:rPr>
          <w:rFonts w:ascii="Tahoma" w:hAnsi="Tahoma" w:cs="Tahoma"/>
        </w:rPr>
        <w:t xml:space="preserve"> </w:t>
      </w:r>
    </w:p>
    <w:p w14:paraId="7B52E83D" w14:textId="77777777" w:rsidR="004C11DA" w:rsidRDefault="004C11DA" w:rsidP="00092348">
      <w:pPr>
        <w:keepNext/>
        <w:keepLines/>
        <w:ind w:left="284"/>
        <w:jc w:val="both"/>
        <w:rPr>
          <w:rFonts w:ascii="Tahoma" w:hAnsi="Tahoma" w:cs="Tahoma"/>
        </w:rPr>
      </w:pPr>
      <w:r w:rsidRPr="00C73DA4">
        <w:rPr>
          <w:rFonts w:ascii="Tahoma" w:hAnsi="Tahoma" w:cs="Tahoma"/>
        </w:rPr>
        <w:t xml:space="preserve">Za to zavarovanje </w:t>
      </w:r>
      <w:r>
        <w:rPr>
          <w:rFonts w:ascii="Tahoma" w:hAnsi="Tahoma" w:cs="Tahoma"/>
        </w:rPr>
        <w:t xml:space="preserve">morajo </w:t>
      </w:r>
      <w:r w:rsidRPr="00C73DA4">
        <w:rPr>
          <w:rFonts w:ascii="Tahoma" w:hAnsi="Tahoma" w:cs="Tahoma"/>
        </w:rPr>
        <w:t>velja</w:t>
      </w:r>
      <w:r>
        <w:rPr>
          <w:rFonts w:ascii="Tahoma" w:hAnsi="Tahoma" w:cs="Tahoma"/>
        </w:rPr>
        <w:t>ti</w:t>
      </w:r>
      <w:r w:rsidRPr="00C73DA4">
        <w:rPr>
          <w:rFonts w:ascii="Tahoma" w:hAnsi="Tahoma" w:cs="Tahoma"/>
        </w:rPr>
        <w:t xml:space="preserve"> Enotna pravila za garancije na poziv (EPGP) revizija iz leta 2010, izdana pri MTZ pod št. 758. V skladu s temi pravili pri unovčenju garancije predložitev originalne garancije ni obvezna. Zato naročnik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 bančne garancije na informacijski sistem e-JN v</w:t>
      </w:r>
      <w:r>
        <w:rPr>
          <w:rFonts w:ascii="Tahoma" w:hAnsi="Tahoma" w:cs="Tahoma"/>
        </w:rPr>
        <w:t xml:space="preserve"> </w:t>
      </w:r>
      <w:r w:rsidRPr="00BA3F91">
        <w:rPr>
          <w:rFonts w:ascii="Tahoma" w:hAnsi="Tahoma" w:cs="Tahoma"/>
          <w:b/>
        </w:rPr>
        <w:t>razdelek »Drug</w:t>
      </w:r>
      <w:r>
        <w:rPr>
          <w:rFonts w:ascii="Tahoma" w:hAnsi="Tahoma" w:cs="Tahoma"/>
          <w:b/>
        </w:rPr>
        <w:t>e priloge</w:t>
      </w:r>
      <w:r w:rsidRPr="00BA3F91">
        <w:rPr>
          <w:rFonts w:ascii="Tahoma" w:hAnsi="Tahoma" w:cs="Tahoma"/>
          <w:b/>
        </w:rPr>
        <w:t>«</w:t>
      </w:r>
      <w:r w:rsidRPr="00C73DA4">
        <w:rPr>
          <w:rFonts w:ascii="Tahoma" w:hAnsi="Tahoma" w:cs="Tahoma"/>
        </w:rPr>
        <w:t>.</w:t>
      </w:r>
    </w:p>
    <w:p w14:paraId="36A459C8" w14:textId="77777777" w:rsidR="004C11DA" w:rsidRDefault="004C11DA" w:rsidP="00092348">
      <w:pPr>
        <w:keepNext/>
        <w:keepLines/>
        <w:ind w:left="284"/>
        <w:jc w:val="both"/>
        <w:rPr>
          <w:rFonts w:ascii="Tahoma" w:hAnsi="Tahoma" w:cs="Tahoma"/>
        </w:rPr>
      </w:pPr>
    </w:p>
    <w:p w14:paraId="5A151D9A" w14:textId="77777777" w:rsidR="004C11DA" w:rsidRDefault="004C11DA" w:rsidP="00092348">
      <w:pPr>
        <w:keepNext/>
        <w:keepLines/>
        <w:numPr>
          <w:ilvl w:val="0"/>
          <w:numId w:val="47"/>
        </w:numPr>
        <w:ind w:left="284" w:hanging="284"/>
        <w:jc w:val="both"/>
        <w:rPr>
          <w:rFonts w:ascii="Tahoma" w:hAnsi="Tahoma" w:cs="Tahoma"/>
          <w:b/>
        </w:rPr>
      </w:pPr>
      <w:r w:rsidRPr="00C73DA4">
        <w:rPr>
          <w:rFonts w:ascii="Tahoma" w:hAnsi="Tahoma" w:cs="Tahoma"/>
          <w:b/>
        </w:rPr>
        <w:t xml:space="preserve">Zahteve glede predložitve </w:t>
      </w:r>
      <w:r>
        <w:rPr>
          <w:rFonts w:ascii="Tahoma" w:hAnsi="Tahoma" w:cs="Tahoma"/>
          <w:b/>
        </w:rPr>
        <w:t>kavcijskega zavarovanja</w:t>
      </w:r>
      <w:r w:rsidRPr="00C73DA4">
        <w:rPr>
          <w:rFonts w:ascii="Tahoma" w:hAnsi="Tahoma" w:cs="Tahoma"/>
          <w:b/>
        </w:rPr>
        <w:t xml:space="preserve"> za resnost ponudbe</w:t>
      </w:r>
    </w:p>
    <w:p w14:paraId="771D95E0" w14:textId="77777777" w:rsidR="004C11DA" w:rsidRPr="00557A9A" w:rsidRDefault="004C11DA" w:rsidP="00092348">
      <w:pPr>
        <w:pStyle w:val="Odstavekseznama"/>
        <w:keepNext/>
        <w:keepLines/>
        <w:ind w:left="360"/>
        <w:jc w:val="both"/>
        <w:rPr>
          <w:rFonts w:ascii="Tahoma" w:hAnsi="Tahoma" w:cs="Tahoma"/>
        </w:rPr>
      </w:pPr>
      <w:r>
        <w:rPr>
          <w:rFonts w:ascii="Tahoma" w:hAnsi="Tahoma" w:cs="Tahoma"/>
        </w:rPr>
        <w:t>N</w:t>
      </w:r>
      <w:r w:rsidRPr="00557A9A">
        <w:rPr>
          <w:rFonts w:ascii="Tahoma" w:hAnsi="Tahoma" w:cs="Tahoma"/>
        </w:rPr>
        <w:t xml:space="preserve">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w:t>
      </w:r>
      <w:r>
        <w:rPr>
          <w:rFonts w:ascii="Tahoma" w:hAnsi="Tahoma" w:cs="Tahoma"/>
          <w:b/>
        </w:rPr>
        <w:t>ga kavcijskega zavarovanja</w:t>
      </w:r>
      <w:r w:rsidRPr="00557A9A">
        <w:rPr>
          <w:rFonts w:ascii="Tahoma" w:hAnsi="Tahoma" w:cs="Tahoma"/>
          <w:b/>
        </w:rPr>
        <w:t xml:space="preserve"> na informacijski sistem e-JN v</w:t>
      </w:r>
      <w:r w:rsidRPr="00557A9A">
        <w:rPr>
          <w:rFonts w:ascii="Tahoma" w:hAnsi="Tahoma" w:cs="Tahoma"/>
        </w:rPr>
        <w:t xml:space="preserve"> </w:t>
      </w:r>
      <w:r w:rsidRPr="00557A9A">
        <w:rPr>
          <w:rFonts w:ascii="Tahoma" w:hAnsi="Tahoma" w:cs="Tahoma"/>
          <w:b/>
        </w:rPr>
        <w:t>razdelek »Druge priloge«</w:t>
      </w:r>
      <w:r w:rsidRPr="00557A9A">
        <w:rPr>
          <w:rFonts w:ascii="Tahoma" w:hAnsi="Tahoma" w:cs="Tahoma"/>
        </w:rPr>
        <w:t>.</w:t>
      </w:r>
    </w:p>
    <w:p w14:paraId="450BB905" w14:textId="780E7424" w:rsidR="004C11DA" w:rsidRDefault="004C11DA" w:rsidP="00092348">
      <w:pPr>
        <w:keepNext/>
        <w:keepLines/>
        <w:jc w:val="both"/>
        <w:rPr>
          <w:rFonts w:ascii="Tahoma" w:hAnsi="Tahoma" w:cs="Tahoma"/>
          <w:b/>
        </w:rPr>
      </w:pPr>
    </w:p>
    <w:p w14:paraId="623F2276" w14:textId="77177B44" w:rsidR="004C11DA" w:rsidRPr="00112425" w:rsidRDefault="004C11DA" w:rsidP="00092348">
      <w:pPr>
        <w:keepNext/>
        <w:keepLines/>
        <w:jc w:val="both"/>
        <w:rPr>
          <w:rFonts w:ascii="Tahoma" w:hAnsi="Tahoma" w:cs="Tahoma"/>
        </w:rPr>
      </w:pPr>
      <w:r>
        <w:rPr>
          <w:rFonts w:ascii="Tahoma" w:hAnsi="Tahoma" w:cs="Tahoma"/>
        </w:rPr>
        <w:t xml:space="preserve">Vzorec finančnega zavarovanja resnosti ponudbe je priloga razpisne dokumentacije </w:t>
      </w:r>
      <w:r w:rsidRPr="00112425">
        <w:rPr>
          <w:rFonts w:ascii="Tahoma" w:hAnsi="Tahoma" w:cs="Tahoma"/>
        </w:rPr>
        <w:t xml:space="preserve">(Priloga </w:t>
      </w:r>
      <w:r>
        <w:rPr>
          <w:rFonts w:ascii="Tahoma" w:hAnsi="Tahoma" w:cs="Tahoma"/>
        </w:rPr>
        <w:t>8/1</w:t>
      </w:r>
      <w:r w:rsidRPr="00112425">
        <w:rPr>
          <w:rFonts w:ascii="Tahoma" w:hAnsi="Tahoma" w:cs="Tahoma"/>
        </w:rPr>
        <w:t>).</w:t>
      </w:r>
    </w:p>
    <w:p w14:paraId="5D8A6FCE" w14:textId="192EB2A5" w:rsidR="004C11DA" w:rsidRDefault="004C11DA" w:rsidP="00092348">
      <w:pPr>
        <w:keepNext/>
        <w:keepLines/>
        <w:jc w:val="both"/>
        <w:rPr>
          <w:rFonts w:ascii="Tahoma" w:hAnsi="Tahoma" w:cs="Tahoma"/>
          <w:b/>
        </w:rPr>
      </w:pPr>
    </w:p>
    <w:p w14:paraId="76E7694D" w14:textId="77777777" w:rsidR="000D4B29" w:rsidRPr="00112425" w:rsidRDefault="000D4B29" w:rsidP="00092348">
      <w:pPr>
        <w:keepNext/>
        <w:keepLines/>
        <w:numPr>
          <w:ilvl w:val="1"/>
          <w:numId w:val="2"/>
        </w:numPr>
        <w:jc w:val="both"/>
        <w:rPr>
          <w:rFonts w:ascii="Tahoma" w:hAnsi="Tahoma" w:cs="Tahoma"/>
          <w:b/>
        </w:rPr>
      </w:pPr>
      <w:r w:rsidRPr="00112425">
        <w:rPr>
          <w:rFonts w:ascii="Tahoma" w:hAnsi="Tahoma" w:cs="Tahoma"/>
          <w:b/>
        </w:rPr>
        <w:t>Finančno zavarovanje za dobro izvedbo obveznosti</w:t>
      </w:r>
    </w:p>
    <w:p w14:paraId="26BF9481" w14:textId="77777777" w:rsidR="000D4B29" w:rsidRPr="00112425" w:rsidRDefault="000D4B29" w:rsidP="00092348">
      <w:pPr>
        <w:keepNext/>
        <w:keepLines/>
        <w:jc w:val="both"/>
        <w:rPr>
          <w:rFonts w:ascii="Tahoma" w:hAnsi="Tahoma" w:cs="Tahoma"/>
        </w:rPr>
      </w:pPr>
    </w:p>
    <w:p w14:paraId="1EB0D123" w14:textId="41774FBB" w:rsidR="000D4B29" w:rsidRPr="00112425" w:rsidRDefault="000D4B29" w:rsidP="00092348">
      <w:pPr>
        <w:keepNext/>
        <w:keepLines/>
        <w:jc w:val="both"/>
        <w:rPr>
          <w:rFonts w:ascii="Tahoma" w:hAnsi="Tahoma" w:cs="Tahoma"/>
        </w:rPr>
      </w:pPr>
      <w:r w:rsidRPr="00112425">
        <w:rPr>
          <w:rFonts w:ascii="Tahoma" w:hAnsi="Tahoma" w:cs="Tahoma"/>
        </w:rPr>
        <w:t xml:space="preserve">Izbrani ponudnik bo moral, v roku petnajstih (15) koledarskih dni od sklenitve </w:t>
      </w:r>
      <w:r>
        <w:rPr>
          <w:rFonts w:ascii="Tahoma" w:hAnsi="Tahoma" w:cs="Tahoma"/>
        </w:rPr>
        <w:t>okvirnega sporazuma</w:t>
      </w:r>
      <w:r w:rsidRPr="00112425">
        <w:rPr>
          <w:rFonts w:ascii="Tahoma" w:hAnsi="Tahoma" w:cs="Tahoma"/>
        </w:rPr>
        <w:t xml:space="preserve">, naročniku predložiti nepreklicno in brezpogojno bančno garancijo ali kavcijsko zavarovanje pri zavarovalnici za zavarovanje dobre izvedbe obveznosti, v višini </w:t>
      </w:r>
      <w:r w:rsidR="0073396F" w:rsidRPr="004A478D">
        <w:rPr>
          <w:rFonts w:ascii="Tahoma" w:hAnsi="Tahoma" w:cs="Tahoma"/>
        </w:rPr>
        <w:t>20.000,00 EUR (z besedo: dvajsettisoč evrov in 00/100)</w:t>
      </w:r>
      <w:r w:rsidRPr="004A478D">
        <w:rPr>
          <w:rFonts w:ascii="Tahoma" w:hAnsi="Tahoma" w:cs="Tahoma"/>
        </w:rPr>
        <w:t>,</w:t>
      </w:r>
      <w:r w:rsidRPr="00112425">
        <w:rPr>
          <w:rFonts w:ascii="Tahoma" w:hAnsi="Tahoma" w:cs="Tahoma"/>
        </w:rPr>
        <w:t xml:space="preserve"> z dobo veljavnosti še najmanj devetdeset (90) koledarskih dni po roku dokončanja del.</w:t>
      </w:r>
    </w:p>
    <w:p w14:paraId="2F88110D" w14:textId="3C9B9568" w:rsidR="000D4B29" w:rsidRDefault="000D4B29" w:rsidP="00092348">
      <w:pPr>
        <w:keepNext/>
        <w:keepLines/>
        <w:jc w:val="both"/>
        <w:rPr>
          <w:rFonts w:ascii="Tahoma" w:hAnsi="Tahoma" w:cs="Tahoma"/>
          <w:b/>
        </w:rPr>
      </w:pPr>
    </w:p>
    <w:p w14:paraId="2FFDFB85" w14:textId="77777777" w:rsidR="000D4B29" w:rsidRPr="00112425" w:rsidRDefault="000D4B29" w:rsidP="00092348">
      <w:pPr>
        <w:keepNext/>
        <w:keepLines/>
        <w:jc w:val="both"/>
        <w:rPr>
          <w:rFonts w:ascii="Tahoma" w:hAnsi="Tahoma" w:cs="Tahoma"/>
        </w:rPr>
      </w:pPr>
      <w:r w:rsidRPr="00112425">
        <w:rPr>
          <w:rFonts w:ascii="Tahoma" w:hAnsi="Tahoma" w:cs="Tahoma"/>
        </w:rPr>
        <w:t xml:space="preserve">V kolikor izbrani ponudnik naročniku v predpisanem roku ne predloži finančnega zavarovanja za dobro izvedbo obveznosti se šteje, da od sklenitve </w:t>
      </w:r>
      <w:r>
        <w:rPr>
          <w:rFonts w:ascii="Tahoma" w:hAnsi="Tahoma" w:cs="Tahoma"/>
        </w:rPr>
        <w:t>okvirnega sporazuma</w:t>
      </w:r>
      <w:r w:rsidRPr="00112425">
        <w:rPr>
          <w:rFonts w:ascii="Tahoma" w:hAnsi="Tahoma" w:cs="Tahoma"/>
        </w:rPr>
        <w:t xml:space="preserve"> odstopa. V tem primeru bo </w:t>
      </w:r>
      <w:r>
        <w:rPr>
          <w:rFonts w:ascii="Tahoma" w:hAnsi="Tahoma" w:cs="Tahoma"/>
        </w:rPr>
        <w:t xml:space="preserve">naročnik </w:t>
      </w:r>
      <w:r w:rsidRPr="00112425">
        <w:rPr>
          <w:rFonts w:ascii="Tahoma" w:hAnsi="Tahoma" w:cs="Tahoma"/>
        </w:rPr>
        <w:t>Državni revizijski komisiji predlagal, da uvede postopek o prekršku iz 112. člena ZJN-3.</w:t>
      </w:r>
    </w:p>
    <w:p w14:paraId="37BF998A" w14:textId="1773EE83" w:rsidR="000D4B29" w:rsidRDefault="000D4B29" w:rsidP="00092348">
      <w:pPr>
        <w:keepNext/>
        <w:keepLines/>
        <w:jc w:val="both"/>
        <w:rPr>
          <w:rFonts w:ascii="Tahoma" w:hAnsi="Tahoma" w:cs="Tahoma"/>
          <w:b/>
        </w:rPr>
      </w:pPr>
    </w:p>
    <w:p w14:paraId="698A27C6" w14:textId="143D721D" w:rsidR="000D4B29" w:rsidRPr="00112425" w:rsidRDefault="000D4B29" w:rsidP="00092348">
      <w:pPr>
        <w:keepNext/>
        <w:keepLines/>
        <w:jc w:val="both"/>
        <w:rPr>
          <w:rFonts w:ascii="Tahoma" w:hAnsi="Tahoma" w:cs="Tahoma"/>
        </w:rPr>
      </w:pPr>
      <w:r w:rsidRPr="00112425">
        <w:rPr>
          <w:rFonts w:ascii="Tahoma" w:hAnsi="Tahoma" w:cs="Tahoma"/>
        </w:rPr>
        <w:t xml:space="preserve">Vsi ostali pogoji finančnega zavarovanja za dobro izvedbo obveznosti so podrobno opredeljeni v osnutku </w:t>
      </w:r>
      <w:r>
        <w:rPr>
          <w:rFonts w:ascii="Tahoma" w:hAnsi="Tahoma" w:cs="Tahoma"/>
        </w:rPr>
        <w:t>okvirnega sporazuma</w:t>
      </w:r>
      <w:r w:rsidRPr="00112425">
        <w:rPr>
          <w:rFonts w:ascii="Tahoma" w:hAnsi="Tahoma" w:cs="Tahoma"/>
        </w:rPr>
        <w:t xml:space="preserve"> (Priloga </w:t>
      </w:r>
      <w:r w:rsidR="0007508C">
        <w:rPr>
          <w:rFonts w:ascii="Tahoma" w:hAnsi="Tahoma" w:cs="Tahoma"/>
        </w:rPr>
        <w:t>7</w:t>
      </w:r>
      <w:r w:rsidRPr="00112425">
        <w:rPr>
          <w:rFonts w:ascii="Tahoma" w:hAnsi="Tahoma" w:cs="Tahoma"/>
        </w:rPr>
        <w:t>).</w:t>
      </w:r>
    </w:p>
    <w:p w14:paraId="7424BF60" w14:textId="77777777" w:rsidR="000D4B29" w:rsidRDefault="000D4B29" w:rsidP="00092348">
      <w:pPr>
        <w:keepNext/>
        <w:keepLines/>
        <w:jc w:val="both"/>
        <w:rPr>
          <w:rFonts w:ascii="Tahoma" w:hAnsi="Tahoma" w:cs="Tahoma"/>
        </w:rPr>
      </w:pPr>
    </w:p>
    <w:p w14:paraId="40CECE05" w14:textId="77777777" w:rsidR="000D4B29" w:rsidRPr="00112425" w:rsidRDefault="000D4B29" w:rsidP="00092348">
      <w:pPr>
        <w:keepNext/>
        <w:keepLines/>
        <w:jc w:val="both"/>
        <w:rPr>
          <w:rFonts w:ascii="Tahoma" w:hAnsi="Tahoma" w:cs="Tahoma"/>
        </w:rPr>
      </w:pPr>
      <w:r>
        <w:rPr>
          <w:rFonts w:ascii="Tahoma" w:hAnsi="Tahoma" w:cs="Tahoma"/>
        </w:rPr>
        <w:t xml:space="preserve">Vzorec finančnega zavarovanja dobre izvedbe obveznosti je priloga razpisne dokumentacije </w:t>
      </w:r>
      <w:r w:rsidRPr="00112425">
        <w:rPr>
          <w:rFonts w:ascii="Tahoma" w:hAnsi="Tahoma" w:cs="Tahoma"/>
        </w:rPr>
        <w:t xml:space="preserve">(Priloga </w:t>
      </w:r>
      <w:r>
        <w:rPr>
          <w:rFonts w:ascii="Tahoma" w:hAnsi="Tahoma" w:cs="Tahoma"/>
        </w:rPr>
        <w:t>8/2</w:t>
      </w:r>
      <w:r w:rsidRPr="00112425">
        <w:rPr>
          <w:rFonts w:ascii="Tahoma" w:hAnsi="Tahoma" w:cs="Tahoma"/>
        </w:rPr>
        <w:t>).</w:t>
      </w:r>
    </w:p>
    <w:p w14:paraId="5591CBF7" w14:textId="0B4AE801" w:rsidR="000D4B29" w:rsidRDefault="000D4B29" w:rsidP="00092348">
      <w:pPr>
        <w:keepNext/>
        <w:keepLines/>
        <w:jc w:val="both"/>
        <w:rPr>
          <w:rFonts w:ascii="Tahoma" w:hAnsi="Tahoma" w:cs="Tahoma"/>
          <w:b/>
        </w:rPr>
      </w:pPr>
    </w:p>
    <w:p w14:paraId="4376A335" w14:textId="77777777" w:rsidR="00864212" w:rsidRPr="00112425" w:rsidRDefault="00864212" w:rsidP="00092348">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092348">
      <w:pPr>
        <w:keepNext/>
        <w:keepLines/>
        <w:jc w:val="both"/>
        <w:rPr>
          <w:rFonts w:ascii="Tahoma" w:hAnsi="Tahoma"/>
        </w:rPr>
      </w:pPr>
    </w:p>
    <w:p w14:paraId="32C469D3" w14:textId="17F27058" w:rsidR="00F31C5C" w:rsidRPr="00112425" w:rsidRDefault="00F31C5C" w:rsidP="00092348">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Pr="00112425">
        <w:rPr>
          <w:rFonts w:ascii="Tahoma" w:hAnsi="Tahoma" w:cs="Tahoma"/>
        </w:rPr>
        <w:t xml:space="preserve"> </w:t>
      </w:r>
    </w:p>
    <w:p w14:paraId="341C8A50" w14:textId="77777777" w:rsidR="009F2334" w:rsidRPr="00112425" w:rsidRDefault="009F2334" w:rsidP="00092348">
      <w:pPr>
        <w:keepNext/>
        <w:keepLines/>
        <w:jc w:val="both"/>
        <w:rPr>
          <w:rFonts w:ascii="Tahoma" w:hAnsi="Tahoma"/>
        </w:rPr>
      </w:pPr>
    </w:p>
    <w:p w14:paraId="45F2DD8D" w14:textId="77777777" w:rsidR="007C70A1" w:rsidRPr="00112425" w:rsidRDefault="00B6671D" w:rsidP="00092348">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092348">
      <w:pPr>
        <w:pStyle w:val="Telobesedila3"/>
        <w:keepNext/>
        <w:keepLines/>
        <w:tabs>
          <w:tab w:val="clear" w:pos="142"/>
        </w:tabs>
        <w:rPr>
          <w:rFonts w:ascii="Tahoma" w:hAnsi="Tahoma" w:cs="Tahoma"/>
        </w:rPr>
      </w:pPr>
    </w:p>
    <w:p w14:paraId="20508B28" w14:textId="77777777" w:rsidR="00B6671D" w:rsidRPr="00C8579C" w:rsidRDefault="00B6671D" w:rsidP="00092348">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092348">
      <w:pPr>
        <w:keepNext/>
        <w:keepLines/>
        <w:jc w:val="both"/>
        <w:rPr>
          <w:rFonts w:ascii="Tahoma" w:hAnsi="Tahoma" w:cs="Tahoma"/>
        </w:rPr>
      </w:pPr>
    </w:p>
    <w:p w14:paraId="42E3629B" w14:textId="00E6C7C4" w:rsidR="00CE2724" w:rsidRPr="00C8579C" w:rsidRDefault="00CE2724" w:rsidP="00092348">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7"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60F92">
        <w:rPr>
          <w:rFonts w:ascii="Tahoma" w:hAnsi="Tahoma" w:cs="Tahoma"/>
          <w:b/>
          <w:lang w:val="sl-SI"/>
        </w:rPr>
        <w:t xml:space="preserve"> </w:t>
      </w:r>
      <w:r w:rsidR="00092348">
        <w:rPr>
          <w:rFonts w:ascii="Tahoma" w:hAnsi="Tahoma" w:cs="Tahoma"/>
          <w:b/>
          <w:lang w:val="sl-SI"/>
        </w:rPr>
        <w:t>23</w:t>
      </w:r>
      <w:r w:rsidRPr="003004BD">
        <w:rPr>
          <w:rFonts w:ascii="Tahoma" w:hAnsi="Tahoma" w:cs="Tahoma"/>
          <w:b/>
          <w:lang w:val="sl-SI"/>
        </w:rPr>
        <w:t xml:space="preserve">. </w:t>
      </w:r>
      <w:r w:rsidR="00092348">
        <w:rPr>
          <w:rFonts w:ascii="Tahoma" w:hAnsi="Tahoma" w:cs="Tahoma"/>
          <w:b/>
          <w:lang w:val="sl-SI"/>
        </w:rPr>
        <w:t>12</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092348">
      <w:pPr>
        <w:keepNext/>
        <w:keepLines/>
        <w:jc w:val="both"/>
        <w:rPr>
          <w:rFonts w:ascii="Tahoma" w:hAnsi="Tahoma" w:cs="Tahoma"/>
          <w:b/>
        </w:rPr>
      </w:pPr>
    </w:p>
    <w:p w14:paraId="52360E6D" w14:textId="56202468" w:rsidR="00CE2724" w:rsidRDefault="00CE2724" w:rsidP="00092348">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2A218472" w14:textId="77777777" w:rsidR="000E11F7" w:rsidRPr="00C8579C" w:rsidRDefault="000E11F7" w:rsidP="00092348">
      <w:pPr>
        <w:pStyle w:val="Telobesedila3"/>
        <w:keepNext/>
        <w:keepLines/>
        <w:rPr>
          <w:rFonts w:ascii="Tahoma" w:hAnsi="Tahoma" w:cs="Tahoma"/>
          <w:lang w:val="sl-SI"/>
        </w:rPr>
      </w:pPr>
    </w:p>
    <w:p w14:paraId="32B7917F" w14:textId="4F2950BC" w:rsidR="00CE2724" w:rsidRDefault="00CE2724" w:rsidP="00092348">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092348">
      <w:pPr>
        <w:pStyle w:val="Telobesedila3"/>
        <w:keepNext/>
        <w:keepLines/>
        <w:rPr>
          <w:rFonts w:ascii="Tahoma" w:hAnsi="Tahoma" w:cs="Tahoma"/>
          <w:lang w:val="sl-SI"/>
        </w:rPr>
      </w:pPr>
    </w:p>
    <w:p w14:paraId="47557C18" w14:textId="77777777" w:rsidR="00CE2724" w:rsidRPr="00C8579C" w:rsidRDefault="00CE2724" w:rsidP="00092348">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092348">
      <w:pPr>
        <w:keepNext/>
        <w:keepLines/>
        <w:jc w:val="both"/>
        <w:rPr>
          <w:rFonts w:ascii="Tahoma" w:hAnsi="Tahoma" w:cs="Tahoma"/>
          <w:b/>
        </w:rPr>
      </w:pPr>
    </w:p>
    <w:p w14:paraId="03C624B8" w14:textId="4AE93838" w:rsidR="00CE2724" w:rsidRPr="00C8579C" w:rsidRDefault="00CE2724" w:rsidP="00092348">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092348">
        <w:rPr>
          <w:rFonts w:ascii="Tahoma" w:hAnsi="Tahoma" w:cs="Tahoma"/>
          <w:b/>
        </w:rPr>
        <w:t>23</w:t>
      </w:r>
      <w:r w:rsidRPr="003004BD">
        <w:rPr>
          <w:rFonts w:ascii="Tahoma" w:hAnsi="Tahoma" w:cs="Tahoma"/>
          <w:b/>
        </w:rPr>
        <w:t xml:space="preserve">. </w:t>
      </w:r>
      <w:r w:rsidR="00092348">
        <w:rPr>
          <w:rFonts w:ascii="Tahoma" w:hAnsi="Tahoma" w:cs="Tahoma"/>
          <w:b/>
        </w:rPr>
        <w:t>12</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8"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092348">
      <w:pPr>
        <w:keepNext/>
        <w:keepLines/>
        <w:jc w:val="both"/>
        <w:rPr>
          <w:rFonts w:ascii="Tahoma" w:hAnsi="Tahoma" w:cs="Tahoma"/>
        </w:rPr>
      </w:pPr>
    </w:p>
    <w:p w14:paraId="0FA09DD1" w14:textId="77777777" w:rsidR="00CE2724" w:rsidRPr="002F4A49" w:rsidRDefault="00CE2724" w:rsidP="00092348">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77777777" w:rsidR="00B57131" w:rsidRDefault="00B57131" w:rsidP="00092348">
      <w:pPr>
        <w:keepNext/>
        <w:keepLines/>
        <w:jc w:val="both"/>
        <w:rPr>
          <w:rFonts w:ascii="Tahoma" w:hAnsi="Tahoma" w:cs="Tahoma"/>
          <w:b/>
        </w:rPr>
      </w:pPr>
    </w:p>
    <w:p w14:paraId="7ECDF7BC" w14:textId="77777777" w:rsidR="00C413E7" w:rsidRPr="00112425" w:rsidRDefault="00C413E7" w:rsidP="00092348">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3EA5D54B" w14:textId="77777777" w:rsidR="002F4A49" w:rsidRDefault="002F4A49" w:rsidP="00092348">
      <w:pPr>
        <w:pStyle w:val="Telobesedila3"/>
        <w:keepNext/>
        <w:keepLines/>
        <w:rPr>
          <w:rFonts w:ascii="Tahoma" w:hAnsi="Tahoma" w:cs="Tahoma"/>
        </w:rPr>
      </w:pPr>
    </w:p>
    <w:p w14:paraId="7AF46A98" w14:textId="77777777" w:rsidR="00CE2724" w:rsidRPr="00CE2724" w:rsidRDefault="00CE2724" w:rsidP="00092348">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9"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0" w:history="1">
        <w:r w:rsidRPr="00CE2724">
          <w:rPr>
            <w:rStyle w:val="Hiperpovezava"/>
            <w:rFonts w:ascii="Tahoma" w:hAnsi="Tahoma" w:cs="Tahoma"/>
          </w:rPr>
          <w:t>https://ejn.gov.si</w:t>
        </w:r>
      </w:hyperlink>
      <w:r w:rsidRPr="00CE2724">
        <w:rPr>
          <w:rFonts w:ascii="Tahoma" w:hAnsi="Tahoma" w:cs="Tahoma"/>
        </w:rPr>
        <w:t>.</w:t>
      </w:r>
    </w:p>
    <w:p w14:paraId="0DAA4CF2" w14:textId="77777777" w:rsidR="00CE2724" w:rsidRPr="00CE2724" w:rsidRDefault="00CE2724" w:rsidP="00092348">
      <w:pPr>
        <w:pStyle w:val="Telobesedila3"/>
        <w:keepNext/>
        <w:keepLines/>
        <w:rPr>
          <w:rFonts w:ascii="Tahoma" w:hAnsi="Tahoma" w:cs="Tahoma"/>
        </w:rPr>
      </w:pPr>
    </w:p>
    <w:p w14:paraId="59569FFA" w14:textId="088D81A0" w:rsidR="00CE2724" w:rsidRDefault="00CE2724" w:rsidP="00092348">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1"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37B27C24" w14:textId="77777777" w:rsidR="00040E89" w:rsidRPr="00CE2724" w:rsidRDefault="00040E89" w:rsidP="00092348">
      <w:pPr>
        <w:pStyle w:val="Telobesedila3"/>
        <w:keepNext/>
        <w:keepLines/>
        <w:rPr>
          <w:rFonts w:ascii="Tahoma" w:hAnsi="Tahoma" w:cs="Tahoma"/>
        </w:rPr>
      </w:pPr>
    </w:p>
    <w:p w14:paraId="2F709806" w14:textId="77777777" w:rsidR="00CE2724" w:rsidRPr="00CE2724" w:rsidRDefault="00CE2724" w:rsidP="00092348">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7400C6C6" w14:textId="77777777" w:rsidR="00467A95" w:rsidRPr="00112425" w:rsidRDefault="00467A95" w:rsidP="00092348">
      <w:pPr>
        <w:pStyle w:val="Telobesedila3"/>
        <w:keepNext/>
        <w:keepLines/>
        <w:tabs>
          <w:tab w:val="clear" w:pos="142"/>
        </w:tabs>
        <w:rPr>
          <w:rFonts w:ascii="Tahoma" w:hAnsi="Tahoma" w:cs="Tahoma"/>
        </w:rPr>
      </w:pPr>
    </w:p>
    <w:p w14:paraId="3D601533" w14:textId="77777777" w:rsidR="00A7327B" w:rsidRPr="00112425" w:rsidRDefault="00A7327B" w:rsidP="00092348">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092348">
      <w:pPr>
        <w:keepNext/>
        <w:keepLines/>
        <w:jc w:val="both"/>
        <w:rPr>
          <w:rFonts w:ascii="Tahoma" w:hAnsi="Tahoma" w:cs="Tahoma"/>
          <w:b/>
        </w:rPr>
      </w:pPr>
    </w:p>
    <w:p w14:paraId="48E7172A" w14:textId="77777777" w:rsidR="0096587C" w:rsidRPr="00C8579C" w:rsidRDefault="0096587C" w:rsidP="00092348">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092348">
      <w:pPr>
        <w:keepNext/>
        <w:keepLines/>
        <w:jc w:val="both"/>
        <w:rPr>
          <w:rFonts w:ascii="Tahoma" w:hAnsi="Tahoma" w:cs="Tahoma"/>
          <w:b/>
        </w:rPr>
      </w:pPr>
    </w:p>
    <w:p w14:paraId="48FAE742" w14:textId="77777777" w:rsidR="0096587C" w:rsidRPr="00C8579C" w:rsidRDefault="0096587C" w:rsidP="00092348">
      <w:pPr>
        <w:keepNext/>
        <w:keepLines/>
        <w:jc w:val="both"/>
        <w:rPr>
          <w:rFonts w:ascii="Tahoma" w:hAnsi="Tahoma" w:cs="Tahoma"/>
        </w:rPr>
      </w:pPr>
      <w:r w:rsidRPr="00C8579C">
        <w:rPr>
          <w:rFonts w:ascii="Tahoma" w:hAnsi="Tahoma" w:cs="Tahoma"/>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092348">
      <w:pPr>
        <w:keepNext/>
        <w:keepLines/>
        <w:jc w:val="both"/>
        <w:rPr>
          <w:rFonts w:ascii="Tahoma" w:hAnsi="Tahoma" w:cs="Tahoma"/>
        </w:rPr>
      </w:pPr>
    </w:p>
    <w:p w14:paraId="332FC0CF" w14:textId="77777777" w:rsidR="0096587C" w:rsidRDefault="0096587C" w:rsidP="00092348">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A048FE7" w14:textId="77777777" w:rsidR="006B1834" w:rsidRDefault="006B1834" w:rsidP="00092348">
      <w:pPr>
        <w:keepNext/>
        <w:keepLines/>
        <w:jc w:val="both"/>
        <w:rPr>
          <w:rFonts w:ascii="Tahoma" w:hAnsi="Tahoma" w:cs="Tahoma"/>
          <w:b/>
        </w:rPr>
      </w:pPr>
    </w:p>
    <w:p w14:paraId="40EAC8B3" w14:textId="77777777" w:rsidR="00A7327B" w:rsidRPr="00112425" w:rsidRDefault="00A7327B" w:rsidP="00092348">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092348">
      <w:pPr>
        <w:keepNext/>
        <w:keepLines/>
        <w:jc w:val="both"/>
        <w:rPr>
          <w:rFonts w:ascii="Tahoma" w:hAnsi="Tahoma" w:cs="Tahoma"/>
          <w:b/>
        </w:rPr>
      </w:pPr>
    </w:p>
    <w:p w14:paraId="5F8C57EF" w14:textId="77777777" w:rsidR="0096587C" w:rsidRPr="00C8579C" w:rsidRDefault="0096587C" w:rsidP="00092348">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092348">
      <w:pPr>
        <w:keepNext/>
        <w:keepLines/>
        <w:jc w:val="both"/>
        <w:rPr>
          <w:rFonts w:ascii="Tahoma" w:hAnsi="Tahoma" w:cs="Tahoma"/>
        </w:rPr>
      </w:pPr>
    </w:p>
    <w:p w14:paraId="42DC9581" w14:textId="77777777" w:rsidR="0096587C" w:rsidRDefault="0096587C" w:rsidP="00092348">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23604271" w14:textId="77777777" w:rsidR="004A32F0" w:rsidRPr="00112425" w:rsidRDefault="004A32F0" w:rsidP="00092348">
      <w:pPr>
        <w:keepNext/>
        <w:keepLines/>
        <w:jc w:val="both"/>
        <w:rPr>
          <w:rFonts w:ascii="Tahoma" w:hAnsi="Tahoma" w:cs="Tahoma"/>
          <w:b/>
        </w:rPr>
      </w:pPr>
    </w:p>
    <w:p w14:paraId="3EE1B4F4" w14:textId="77777777" w:rsidR="00F8131C" w:rsidRPr="0096587C" w:rsidRDefault="00F8131C" w:rsidP="00092348">
      <w:pPr>
        <w:pStyle w:val="Odstavekseznama"/>
        <w:keepNext/>
        <w:keepLines/>
        <w:numPr>
          <w:ilvl w:val="0"/>
          <w:numId w:val="36"/>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092348">
      <w:pPr>
        <w:keepNext/>
        <w:keepLines/>
        <w:jc w:val="both"/>
        <w:rPr>
          <w:rFonts w:ascii="Tahoma" w:hAnsi="Tahoma" w:cs="Tahoma"/>
          <w:sz w:val="16"/>
          <w:szCs w:val="16"/>
        </w:rPr>
      </w:pPr>
    </w:p>
    <w:p w14:paraId="1EEBF63A" w14:textId="77777777" w:rsidR="00CE2724" w:rsidRDefault="00CE2724" w:rsidP="00092348">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5751746F" w14:textId="77777777" w:rsidR="00040E89" w:rsidRDefault="00040E89"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092348">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0E6E9F61" w14:textId="77777777" w:rsidR="0096587C" w:rsidRPr="00C8579C" w:rsidRDefault="0096587C" w:rsidP="00092348">
            <w:pPr>
              <w:keepNext/>
              <w:keepLines/>
              <w:jc w:val="both"/>
              <w:rPr>
                <w:rFonts w:ascii="Tahoma" w:hAnsi="Tahoma" w:cs="Tahoma"/>
                <w:b/>
                <w:i/>
              </w:rPr>
            </w:pPr>
          </w:p>
        </w:tc>
      </w:tr>
    </w:tbl>
    <w:p w14:paraId="20D6B9C8" w14:textId="77777777" w:rsidR="0096587C" w:rsidRDefault="0096587C" w:rsidP="00092348">
      <w:pPr>
        <w:keepNext/>
        <w:keepLines/>
        <w:jc w:val="both"/>
        <w:rPr>
          <w:rFonts w:ascii="Tahoma" w:hAnsi="Tahoma" w:cs="Tahoma"/>
          <w:b/>
          <w:sz w:val="16"/>
          <w:szCs w:val="16"/>
        </w:rPr>
      </w:pPr>
    </w:p>
    <w:p w14:paraId="68A20253" w14:textId="77777777" w:rsidR="00CE2724" w:rsidRPr="008F7391" w:rsidRDefault="00CE2724" w:rsidP="00092348">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092348">
      <w:pPr>
        <w:keepNext/>
        <w:keepLines/>
        <w:jc w:val="both"/>
        <w:rPr>
          <w:rFonts w:ascii="Tahoma" w:hAnsi="Tahoma" w:cs="Tahoma"/>
          <w:b/>
        </w:rPr>
      </w:pPr>
    </w:p>
    <w:p w14:paraId="765BA821" w14:textId="77777777" w:rsidR="00293950" w:rsidRPr="0096587C" w:rsidRDefault="00293950" w:rsidP="00092348">
      <w:pPr>
        <w:pStyle w:val="Odstavekseznama"/>
        <w:keepNext/>
        <w:keepLines/>
        <w:numPr>
          <w:ilvl w:val="0"/>
          <w:numId w:val="36"/>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092348">
      <w:pPr>
        <w:keepNext/>
        <w:keepLines/>
        <w:jc w:val="both"/>
        <w:rPr>
          <w:rFonts w:ascii="Tahoma" w:hAnsi="Tahoma" w:cs="Tahoma"/>
          <w:sz w:val="16"/>
          <w:szCs w:val="16"/>
        </w:rPr>
      </w:pPr>
    </w:p>
    <w:p w14:paraId="0BA67A00" w14:textId="77777777" w:rsidR="00CE2724" w:rsidRDefault="00293950" w:rsidP="00092348">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092348">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4E1DB055" w14:textId="77777777" w:rsidR="0096587C" w:rsidRPr="00112425" w:rsidRDefault="0096587C" w:rsidP="00092348">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092348">
      <w:pPr>
        <w:keepNext/>
        <w:keepLines/>
        <w:jc w:val="both"/>
        <w:rPr>
          <w:rFonts w:ascii="Tahoma" w:hAnsi="Tahoma" w:cs="Tahoma"/>
        </w:rPr>
      </w:pPr>
    </w:p>
    <w:p w14:paraId="3ADBADA8" w14:textId="77777777" w:rsidR="00293950" w:rsidRPr="0096587C" w:rsidRDefault="00293950" w:rsidP="00092348">
      <w:pPr>
        <w:pStyle w:val="Odstavekseznama"/>
        <w:keepNext/>
        <w:keepLines/>
        <w:numPr>
          <w:ilvl w:val="0"/>
          <w:numId w:val="36"/>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092348">
      <w:pPr>
        <w:keepNext/>
        <w:keepLines/>
        <w:jc w:val="both"/>
        <w:rPr>
          <w:rFonts w:ascii="Tahoma" w:hAnsi="Tahoma" w:cs="Tahoma"/>
          <w:sz w:val="16"/>
          <w:szCs w:val="16"/>
        </w:rPr>
      </w:pPr>
    </w:p>
    <w:p w14:paraId="1644121B" w14:textId="77777777" w:rsidR="00CE2724" w:rsidRPr="00DB2056" w:rsidRDefault="00CE2724" w:rsidP="00092348">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6F84B0B3" w:rsidR="001239D5" w:rsidRPr="00112425" w:rsidRDefault="001239D5"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092348">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092348">
      <w:pPr>
        <w:keepNext/>
        <w:keepLines/>
        <w:jc w:val="both"/>
        <w:rPr>
          <w:rFonts w:ascii="Tahoma" w:hAnsi="Tahoma" w:cs="Tahoma"/>
        </w:rPr>
      </w:pPr>
    </w:p>
    <w:p w14:paraId="433B48A0" w14:textId="77777777" w:rsidR="00CE2724" w:rsidRDefault="00CE2724" w:rsidP="00092348">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092348">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2B835412" w14:textId="77777777" w:rsidR="0096587C" w:rsidRPr="00112425" w:rsidRDefault="0096587C"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092348">
      <w:pPr>
        <w:keepNext/>
        <w:keepLines/>
        <w:jc w:val="both"/>
        <w:rPr>
          <w:rFonts w:ascii="Tahoma" w:hAnsi="Tahoma" w:cs="Tahoma"/>
          <w:sz w:val="16"/>
          <w:szCs w:val="16"/>
        </w:rPr>
      </w:pPr>
    </w:p>
    <w:p w14:paraId="3349D7DB" w14:textId="29E5BD98" w:rsidR="000F4A74" w:rsidRDefault="00DB4F81" w:rsidP="00092348">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DA72E2F" w14:textId="77777777" w:rsidR="00467A95" w:rsidRPr="00112425" w:rsidRDefault="00467A95" w:rsidP="00092348">
      <w:pPr>
        <w:keepNext/>
        <w:keepLines/>
        <w:jc w:val="both"/>
        <w:rPr>
          <w:rFonts w:ascii="Tahoma" w:hAnsi="Tahoma" w:cs="Tahoma"/>
        </w:rPr>
      </w:pPr>
    </w:p>
    <w:p w14:paraId="2695C0DC" w14:textId="77777777" w:rsidR="00ED7D09" w:rsidRPr="0096587C" w:rsidRDefault="00ED7D09" w:rsidP="00092348">
      <w:pPr>
        <w:pStyle w:val="Odstavekseznama"/>
        <w:keepNext/>
        <w:keepLines/>
        <w:numPr>
          <w:ilvl w:val="0"/>
          <w:numId w:val="36"/>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092348">
      <w:pPr>
        <w:keepNext/>
        <w:keepLines/>
        <w:jc w:val="both"/>
        <w:rPr>
          <w:rFonts w:ascii="Tahoma" w:hAnsi="Tahoma" w:cs="Tahoma"/>
        </w:rPr>
      </w:pPr>
    </w:p>
    <w:p w14:paraId="5DDEA8EA" w14:textId="77777777" w:rsidR="00ED7D09" w:rsidRPr="00112425" w:rsidRDefault="00ED7D09" w:rsidP="00092348">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092348">
      <w:pPr>
        <w:keepNext/>
        <w:keepLines/>
        <w:jc w:val="both"/>
        <w:rPr>
          <w:rFonts w:ascii="Tahoma" w:hAnsi="Tahoma" w:cs="Tahoma"/>
        </w:rPr>
      </w:pPr>
    </w:p>
    <w:p w14:paraId="064DBEF5" w14:textId="77777777" w:rsidR="00ED7D09" w:rsidRPr="00112425" w:rsidRDefault="00ED7D09" w:rsidP="00092348">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092348">
      <w:pPr>
        <w:keepNext/>
        <w:keepLines/>
        <w:jc w:val="both"/>
        <w:rPr>
          <w:rFonts w:ascii="Tahoma" w:hAnsi="Tahoma" w:cs="Tahoma"/>
          <w:b/>
        </w:rPr>
      </w:pPr>
    </w:p>
    <w:p w14:paraId="6A644445" w14:textId="77777777" w:rsidR="00CE2724" w:rsidRPr="00C8579C" w:rsidRDefault="00CE2724" w:rsidP="00092348">
      <w:pPr>
        <w:keepNext/>
        <w:keepLines/>
        <w:jc w:val="both"/>
        <w:rPr>
          <w:rFonts w:ascii="Tahoma" w:hAnsi="Tahoma" w:cs="Tahoma"/>
          <w:b/>
        </w:rPr>
      </w:pPr>
      <w:r w:rsidRPr="00C8579C">
        <w:rPr>
          <w:rFonts w:ascii="Tahoma" w:hAnsi="Tahoma" w:cs="Tahoma"/>
          <w:b/>
        </w:rPr>
        <w:t>Ostala ponudbena dokumentacija je sestavljena iz naslednjih dokumentov (prilog):</w:t>
      </w:r>
    </w:p>
    <w:p w14:paraId="239BF94A" w14:textId="77777777" w:rsidR="005649BD" w:rsidRPr="00112425" w:rsidRDefault="005649BD" w:rsidP="00092348">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14:paraId="47985C79" w14:textId="77777777" w:rsidTr="001B4792">
        <w:tc>
          <w:tcPr>
            <w:tcW w:w="8075" w:type="dxa"/>
          </w:tcPr>
          <w:p w14:paraId="31B746C7" w14:textId="77777777" w:rsidR="0096587C" w:rsidRPr="00112425" w:rsidRDefault="0096587C" w:rsidP="00092348">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14:paraId="5F23114A" w14:textId="77777777" w:rsidR="0096587C" w:rsidRPr="00112425" w:rsidRDefault="0096587C" w:rsidP="00092348">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14:paraId="5F5B2B48" w14:textId="77777777" w:rsidR="0096587C" w:rsidRPr="00112425" w:rsidRDefault="0096587C" w:rsidP="00092348">
            <w:pPr>
              <w:keepNext/>
              <w:keepLines/>
              <w:jc w:val="both"/>
              <w:rPr>
                <w:rFonts w:ascii="Tahoma" w:hAnsi="Tahoma" w:cs="Tahoma"/>
                <w:b/>
                <w:i/>
              </w:rPr>
            </w:pPr>
            <w:r w:rsidRPr="00112425">
              <w:rPr>
                <w:rFonts w:ascii="Tahoma" w:hAnsi="Tahoma" w:cs="Tahoma"/>
                <w:b/>
                <w:i/>
              </w:rPr>
              <w:t>1</w:t>
            </w:r>
          </w:p>
        </w:tc>
      </w:tr>
    </w:tbl>
    <w:p w14:paraId="3B205657" w14:textId="77777777" w:rsidR="001B4792" w:rsidRPr="00C8579C" w:rsidRDefault="001B4792" w:rsidP="00092348">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092348">
            <w:pPr>
              <w:keepNext/>
              <w:keepLines/>
              <w:jc w:val="both"/>
              <w:rPr>
                <w:rFonts w:ascii="Tahoma" w:hAnsi="Tahoma" w:cs="Tahoma"/>
              </w:rPr>
            </w:pPr>
            <w:r w:rsidRPr="00112425">
              <w:rPr>
                <w:rFonts w:ascii="Tahoma" w:hAnsi="Tahoma" w:cs="Tahoma"/>
              </w:rPr>
              <w:t>PONUDBA</w:t>
            </w:r>
          </w:p>
        </w:tc>
        <w:tc>
          <w:tcPr>
            <w:tcW w:w="1418" w:type="dxa"/>
          </w:tcPr>
          <w:p w14:paraId="6B95A356" w14:textId="77777777" w:rsidR="00912AFC" w:rsidRPr="00112425" w:rsidRDefault="00912AFC"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5A2AF7D0" w14:textId="2927477F" w:rsidR="001B4792" w:rsidRDefault="001B4792" w:rsidP="00092348">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62EEA016" w14:textId="77777777" w:rsidR="00A87204" w:rsidRDefault="00A87204" w:rsidP="00092348">
      <w:pPr>
        <w:keepNext/>
        <w:keepLines/>
        <w:ind w:right="-142"/>
        <w:jc w:val="both"/>
        <w:rPr>
          <w:rFonts w:ascii="Tahoma" w:hAnsi="Tahoma" w:cs="Tahoma"/>
          <w:b/>
          <w:u w:val="single"/>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092348">
            <w:pPr>
              <w:keepNext/>
              <w:keepLines/>
              <w:jc w:val="both"/>
              <w:rPr>
                <w:rFonts w:ascii="Tahoma" w:hAnsi="Tahoma" w:cs="Tahoma"/>
              </w:rPr>
            </w:pPr>
            <w:r w:rsidRPr="00112425">
              <w:rPr>
                <w:rFonts w:ascii="Tahoma" w:hAnsi="Tahoma" w:cs="Tahoma"/>
              </w:rPr>
              <w:t>IZJAVA FIZIČNE OSEBE</w:t>
            </w:r>
          </w:p>
        </w:tc>
        <w:tc>
          <w:tcPr>
            <w:tcW w:w="1418" w:type="dxa"/>
          </w:tcPr>
          <w:p w14:paraId="18F7A53C" w14:textId="77777777" w:rsidR="001B4792" w:rsidRPr="00112425" w:rsidRDefault="001B4792"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092348">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092348">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092348">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6FE6BE71" w:rsidR="002D280C" w:rsidRPr="00112425" w:rsidRDefault="002D280C" w:rsidP="00092348">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092348">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092348">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092348">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092348">
      <w:pPr>
        <w:keepNext/>
        <w:keepLines/>
        <w:jc w:val="both"/>
        <w:rPr>
          <w:rFonts w:ascii="Tahoma" w:hAnsi="Tahoma" w:cs="Tahoma"/>
        </w:rPr>
      </w:pPr>
    </w:p>
    <w:p w14:paraId="4A4773CF" w14:textId="6D695802" w:rsidR="00B74BE7" w:rsidRPr="00112425" w:rsidRDefault="00B74BE7" w:rsidP="00092348">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izvajati predmet</w:t>
      </w:r>
      <w:r w:rsidR="00233A42">
        <w:rPr>
          <w:rFonts w:ascii="Tahoma" w:hAnsi="Tahoma" w:cs="Tahoma"/>
        </w:rPr>
        <w:t xml:space="preserve"> </w:t>
      </w:r>
      <w:r w:rsidRPr="00112425">
        <w:rPr>
          <w:rFonts w:ascii="Tahoma" w:hAnsi="Tahoma" w:cs="Tahoma"/>
        </w:rPr>
        <w:t xml:space="preserve">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092348">
      <w:pPr>
        <w:keepNext/>
        <w:keepLines/>
        <w:jc w:val="both"/>
        <w:rPr>
          <w:rFonts w:ascii="Tahoma" w:hAnsi="Tahoma" w:cs="Tahoma"/>
          <w:sz w:val="12"/>
          <w:szCs w:val="12"/>
        </w:rPr>
      </w:pPr>
    </w:p>
    <w:p w14:paraId="5E298782" w14:textId="77777777" w:rsidR="00CE2724" w:rsidRDefault="00CE2724" w:rsidP="00092348">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092348">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092348">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092348">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092348">
      <w:pPr>
        <w:keepNext/>
        <w:keepLines/>
        <w:jc w:val="both"/>
        <w:rPr>
          <w:rFonts w:ascii="Tahoma" w:hAnsi="Tahoma" w:cs="Tahoma"/>
          <w:u w:val="single"/>
        </w:rPr>
      </w:pPr>
      <w:r w:rsidRPr="00112425">
        <w:rPr>
          <w:rFonts w:ascii="Tahoma" w:hAnsi="Tahoma" w:cs="Tahoma"/>
        </w:rPr>
        <w:lastRenderedPageBreak/>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092348">
      <w:pPr>
        <w:keepNext/>
        <w:keepLines/>
        <w:jc w:val="both"/>
        <w:rPr>
          <w:rFonts w:ascii="Tahoma" w:hAnsi="Tahoma" w:cs="Tahoma"/>
          <w:sz w:val="16"/>
        </w:rPr>
      </w:pPr>
    </w:p>
    <w:p w14:paraId="623A3933" w14:textId="77777777" w:rsidR="00CE2724" w:rsidRDefault="00CE2724" w:rsidP="00092348">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092348">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31FFFBE2" w14:textId="77777777" w:rsidTr="00576BA8">
        <w:tc>
          <w:tcPr>
            <w:tcW w:w="8075" w:type="dxa"/>
            <w:tcBorders>
              <w:top w:val="single" w:sz="4" w:space="0" w:color="auto"/>
              <w:left w:val="single" w:sz="4" w:space="0" w:color="auto"/>
              <w:bottom w:val="single" w:sz="4" w:space="0" w:color="auto"/>
              <w:right w:val="single" w:sz="4" w:space="0" w:color="808080"/>
            </w:tcBorders>
          </w:tcPr>
          <w:p w14:paraId="21AD108F" w14:textId="77777777" w:rsidR="001B4792" w:rsidRPr="00112425" w:rsidRDefault="001B4792" w:rsidP="00092348">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418" w:type="dxa"/>
            <w:tcBorders>
              <w:top w:val="single" w:sz="4" w:space="0" w:color="auto"/>
              <w:left w:val="single" w:sz="4" w:space="0" w:color="808080"/>
              <w:bottom w:val="single" w:sz="4" w:space="0" w:color="auto"/>
              <w:right w:val="single" w:sz="4" w:space="0" w:color="auto"/>
            </w:tcBorders>
            <w:hideMark/>
          </w:tcPr>
          <w:p w14:paraId="07611219" w14:textId="59F0918B" w:rsidR="001B4792" w:rsidRPr="00112425" w:rsidRDefault="001B4792" w:rsidP="00092348">
            <w:pPr>
              <w:keepNext/>
              <w:keepLines/>
              <w:rPr>
                <w:rFonts w:ascii="Tahoma" w:hAnsi="Tahoma" w:cs="Tahoma"/>
                <w:b/>
                <w:i/>
              </w:rPr>
            </w:pPr>
            <w:r w:rsidRPr="00112425">
              <w:rPr>
                <w:rFonts w:ascii="Tahoma" w:hAnsi="Tahoma" w:cs="Tahoma"/>
                <w:b/>
                <w:i/>
              </w:rPr>
              <w:t>Priloga 5</w:t>
            </w:r>
          </w:p>
        </w:tc>
      </w:tr>
    </w:tbl>
    <w:p w14:paraId="446EECC9" w14:textId="668FAA23" w:rsidR="00CE2724" w:rsidRDefault="00CE2724" w:rsidP="00092348">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E7EB322" w14:textId="77777777" w:rsidR="00E52E75" w:rsidRPr="00112425" w:rsidRDefault="00E52E75"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116E4F1B" w14:textId="77777777" w:rsidTr="001B4792">
        <w:tc>
          <w:tcPr>
            <w:tcW w:w="8075" w:type="dxa"/>
            <w:tcBorders>
              <w:top w:val="single" w:sz="4" w:space="0" w:color="auto"/>
              <w:left w:val="single" w:sz="4" w:space="0" w:color="auto"/>
              <w:bottom w:val="single" w:sz="4" w:space="0" w:color="auto"/>
              <w:right w:val="single" w:sz="4" w:space="0" w:color="808080"/>
            </w:tcBorders>
          </w:tcPr>
          <w:p w14:paraId="0DAB1092" w14:textId="23EAF60A" w:rsidR="001B4792" w:rsidRPr="00112425" w:rsidRDefault="001B4792" w:rsidP="00092348">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C31F33">
              <w:rPr>
                <w:rFonts w:ascii="Tahoma" w:hAnsi="Tahoma" w:cs="Tahoma"/>
              </w:rPr>
              <w:t>DEL</w:t>
            </w:r>
          </w:p>
        </w:tc>
        <w:tc>
          <w:tcPr>
            <w:tcW w:w="1418" w:type="dxa"/>
            <w:tcBorders>
              <w:top w:val="single" w:sz="4" w:space="0" w:color="auto"/>
              <w:left w:val="single" w:sz="4" w:space="0" w:color="808080"/>
              <w:bottom w:val="single" w:sz="4" w:space="0" w:color="auto"/>
              <w:right w:val="single" w:sz="4" w:space="0" w:color="auto"/>
            </w:tcBorders>
            <w:hideMark/>
          </w:tcPr>
          <w:p w14:paraId="76A77632" w14:textId="77777777" w:rsidR="001B4792" w:rsidRPr="00112425" w:rsidRDefault="001B4792" w:rsidP="00092348">
            <w:pPr>
              <w:keepNext/>
              <w:keepLines/>
              <w:rPr>
                <w:rFonts w:ascii="Tahoma" w:hAnsi="Tahoma" w:cs="Tahoma"/>
                <w:b/>
                <w:i/>
              </w:rPr>
            </w:pPr>
            <w:r w:rsidRPr="00112425">
              <w:rPr>
                <w:rFonts w:ascii="Tahoma" w:hAnsi="Tahoma" w:cs="Tahoma"/>
                <w:b/>
                <w:i/>
              </w:rPr>
              <w:t>Priloga 6</w:t>
            </w:r>
          </w:p>
        </w:tc>
      </w:tr>
    </w:tbl>
    <w:p w14:paraId="4FDD8ADC" w14:textId="77777777" w:rsidR="00CE2724" w:rsidRDefault="00CE2724" w:rsidP="00092348">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6)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12501C7" w14:textId="77777777" w:rsidR="00B6464B" w:rsidRPr="00112425" w:rsidRDefault="00B6464B"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6F69D6C5" w:rsidR="001B4792" w:rsidRPr="00112425" w:rsidRDefault="001B4792" w:rsidP="00092348">
            <w:pPr>
              <w:keepNext/>
              <w:keepLines/>
              <w:jc w:val="both"/>
              <w:rPr>
                <w:rFonts w:ascii="Tahoma" w:hAnsi="Tahoma" w:cs="Tahoma"/>
              </w:rPr>
            </w:pPr>
            <w:r w:rsidRPr="00112425">
              <w:rPr>
                <w:rFonts w:ascii="Tahoma" w:hAnsi="Tahoma" w:cs="Tahoma"/>
              </w:rPr>
              <w:t xml:space="preserve">OSNUTEK </w:t>
            </w:r>
            <w:r w:rsidR="00200217" w:rsidRPr="000D4B29">
              <w:rPr>
                <w:rFonts w:ascii="Tahoma" w:hAnsi="Tahoma" w:cs="Tahoma"/>
                <w:color w:val="000000" w:themeColor="text1"/>
              </w:rPr>
              <w:t>OKVIRNEGA SPORAZUMA</w:t>
            </w:r>
          </w:p>
        </w:tc>
        <w:tc>
          <w:tcPr>
            <w:tcW w:w="1418" w:type="dxa"/>
          </w:tcPr>
          <w:p w14:paraId="3EBB4189" w14:textId="77777777" w:rsidR="001B4792" w:rsidRPr="00112425" w:rsidRDefault="001B4792" w:rsidP="00092348">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2509FA57" w:rsidR="00091F5D" w:rsidRPr="00112425" w:rsidRDefault="004569E9" w:rsidP="00092348">
      <w:pPr>
        <w:keepNext/>
        <w:keepLines/>
        <w:jc w:val="both"/>
        <w:rPr>
          <w:rFonts w:ascii="Tahoma" w:hAnsi="Tahoma" w:cs="Tahoma"/>
        </w:rPr>
      </w:pPr>
      <w:r>
        <w:rPr>
          <w:rFonts w:ascii="Tahoma" w:hAnsi="Tahoma" w:cs="Tahoma"/>
        </w:rPr>
        <w:t xml:space="preserve">Ponudnik s podpisom Priloge 3/1 potrdi, da se strinja in sprejema vsebino </w:t>
      </w:r>
      <w:r w:rsidR="002172CD">
        <w:rPr>
          <w:rFonts w:ascii="Tahoma" w:hAnsi="Tahoma" w:cs="Tahoma"/>
        </w:rPr>
        <w:t>okvirnega sporazuma</w:t>
      </w:r>
      <w:r>
        <w:rPr>
          <w:rFonts w:ascii="Tahoma" w:hAnsi="Tahoma" w:cs="Tahoma"/>
        </w:rPr>
        <w:t>.</w:t>
      </w:r>
    </w:p>
    <w:p w14:paraId="3C26B198" w14:textId="303BA633" w:rsidR="00B6464B" w:rsidRDefault="00B6464B" w:rsidP="00092348">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4C11DA" w:rsidRPr="00112425" w14:paraId="31C2B147" w14:textId="77777777" w:rsidTr="00FF18DA">
        <w:tc>
          <w:tcPr>
            <w:tcW w:w="8075" w:type="dxa"/>
            <w:tcBorders>
              <w:top w:val="single" w:sz="4" w:space="0" w:color="auto"/>
              <w:bottom w:val="single" w:sz="4" w:space="0" w:color="auto"/>
            </w:tcBorders>
          </w:tcPr>
          <w:p w14:paraId="11A1B374" w14:textId="77777777" w:rsidR="004C11DA" w:rsidRPr="00112425" w:rsidRDefault="004C11DA" w:rsidP="00092348">
            <w:pPr>
              <w:keepNext/>
              <w:keepLines/>
              <w:rPr>
                <w:rFonts w:ascii="Tahoma" w:hAnsi="Tahoma" w:cs="Tahoma"/>
              </w:rPr>
            </w:pPr>
            <w:r>
              <w:rPr>
                <w:rFonts w:ascii="Tahoma" w:hAnsi="Tahoma" w:cs="Tahoma"/>
              </w:rPr>
              <w:br w:type="page"/>
            </w:r>
            <w:r w:rsidRPr="00112425">
              <w:rPr>
                <w:rFonts w:ascii="Tahoma" w:hAnsi="Tahoma" w:cs="Tahoma"/>
              </w:rPr>
              <w:t>FINANČNO ZAVAROVANJE ZA DOBRO IZVEDBO OBVEZNOSTI</w:t>
            </w:r>
          </w:p>
        </w:tc>
        <w:tc>
          <w:tcPr>
            <w:tcW w:w="1418" w:type="dxa"/>
            <w:tcBorders>
              <w:top w:val="single" w:sz="4" w:space="0" w:color="auto"/>
              <w:bottom w:val="single" w:sz="4" w:space="0" w:color="auto"/>
            </w:tcBorders>
          </w:tcPr>
          <w:p w14:paraId="036E1906" w14:textId="6A2BE038" w:rsidR="004C11DA" w:rsidRPr="00112425" w:rsidRDefault="004C11DA" w:rsidP="00092348">
            <w:pPr>
              <w:keepNext/>
              <w:keepLines/>
              <w:rPr>
                <w:rFonts w:ascii="Tahoma" w:hAnsi="Tahoma" w:cs="Tahoma"/>
                <w:b/>
                <w:i/>
              </w:rPr>
            </w:pPr>
            <w:r w:rsidRPr="00112425">
              <w:rPr>
                <w:rFonts w:ascii="Tahoma" w:hAnsi="Tahoma" w:cs="Tahoma"/>
                <w:b/>
                <w:i/>
              </w:rPr>
              <w:t>P</w:t>
            </w:r>
            <w:r>
              <w:rPr>
                <w:rFonts w:ascii="Tahoma" w:hAnsi="Tahoma" w:cs="Tahoma"/>
                <w:b/>
                <w:i/>
              </w:rPr>
              <w:t>riloga 8/1</w:t>
            </w:r>
          </w:p>
        </w:tc>
      </w:tr>
    </w:tbl>
    <w:p w14:paraId="3D96D986" w14:textId="36B10D05" w:rsidR="004C11DA" w:rsidRDefault="004C11DA" w:rsidP="00092348">
      <w:pPr>
        <w:keepNext/>
        <w:keepLines/>
        <w:autoSpaceDE w:val="0"/>
        <w:autoSpaceDN w:val="0"/>
        <w:adjustRightInd w:val="0"/>
        <w:jc w:val="both"/>
        <w:rPr>
          <w:rFonts w:ascii="Tahoma" w:hAnsi="Tahoma" w:cs="Tahoma"/>
        </w:rPr>
      </w:pPr>
      <w:r w:rsidRPr="00112425">
        <w:rPr>
          <w:rFonts w:ascii="Tahoma" w:hAnsi="Tahoma" w:cs="Tahoma"/>
        </w:rPr>
        <w:t xml:space="preserve">V prilogi je priložen vzorec finančnega zavarovanja za </w:t>
      </w:r>
      <w:r>
        <w:rPr>
          <w:rFonts w:ascii="Tahoma" w:hAnsi="Tahoma" w:cs="Tahoma"/>
        </w:rPr>
        <w:t>resnost ponudbe</w:t>
      </w:r>
      <w:r w:rsidRPr="00112425">
        <w:rPr>
          <w:rFonts w:ascii="Tahoma" w:hAnsi="Tahoma" w:cs="Tahoma"/>
        </w:rPr>
        <w:t xml:space="preserve">, ki ga </w:t>
      </w:r>
      <w:r>
        <w:rPr>
          <w:rFonts w:ascii="Tahoma" w:hAnsi="Tahoma" w:cs="Tahoma"/>
        </w:rPr>
        <w:t>mora ponudnik</w:t>
      </w:r>
      <w:r w:rsidRPr="00112425">
        <w:rPr>
          <w:rFonts w:ascii="Tahoma" w:hAnsi="Tahoma" w:cs="Tahoma"/>
        </w:rPr>
        <w:t xml:space="preserve"> </w:t>
      </w:r>
      <w:r>
        <w:rPr>
          <w:rFonts w:ascii="Tahoma" w:hAnsi="Tahoma" w:cs="Tahoma"/>
        </w:rPr>
        <w:t xml:space="preserve">predložiti </w:t>
      </w:r>
      <w:r w:rsidRPr="00112425">
        <w:rPr>
          <w:rFonts w:ascii="Tahoma" w:hAnsi="Tahoma" w:cs="Tahoma"/>
        </w:rPr>
        <w:t xml:space="preserve">ponudnik </w:t>
      </w:r>
      <w:r>
        <w:rPr>
          <w:rFonts w:ascii="Tahoma" w:hAnsi="Tahoma" w:cs="Tahoma"/>
        </w:rPr>
        <w:t>ob oddaji ponudbe</w:t>
      </w:r>
      <w:r w:rsidRPr="00112425">
        <w:rPr>
          <w:rFonts w:ascii="Tahoma" w:hAnsi="Tahoma" w:cs="Tahoma"/>
        </w:rPr>
        <w:t>(v skladu z zahtevami razpisne dokumentacije).</w:t>
      </w:r>
      <w:r>
        <w:t xml:space="preserve"> </w:t>
      </w:r>
      <w:r w:rsidRPr="004C11DA">
        <w:rPr>
          <w:rFonts w:ascii="Tahoma" w:hAnsi="Tahoma" w:cs="Tahoma"/>
        </w:rPr>
        <w:t xml:space="preserve">Ponudnik finančno zavarovanje resnosti ponudbe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0A517ED" w14:textId="77777777" w:rsidR="004C11DA" w:rsidRPr="00112425" w:rsidRDefault="004C11DA" w:rsidP="00092348">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09EDBD5E" w:rsidR="001B4792" w:rsidRPr="00112425" w:rsidRDefault="001B4792" w:rsidP="00092348">
            <w:pPr>
              <w:keepNext/>
              <w:keepLines/>
              <w:rPr>
                <w:rFonts w:ascii="Tahoma" w:hAnsi="Tahoma" w:cs="Tahoma"/>
              </w:rPr>
            </w:pPr>
            <w:r>
              <w:rPr>
                <w:rFonts w:ascii="Tahoma" w:hAnsi="Tahoma" w:cs="Tahoma"/>
              </w:rPr>
              <w:br w:type="page"/>
            </w:r>
            <w:r w:rsidRPr="00112425">
              <w:rPr>
                <w:rFonts w:ascii="Tahoma" w:hAnsi="Tahoma" w:cs="Tahoma"/>
              </w:rPr>
              <w:t>FINANČNO ZAVAROVANJE ZA DOBRO IZVEDBO OBVEZNOSTI</w:t>
            </w:r>
          </w:p>
        </w:tc>
        <w:tc>
          <w:tcPr>
            <w:tcW w:w="1418" w:type="dxa"/>
            <w:tcBorders>
              <w:top w:val="single" w:sz="4" w:space="0" w:color="auto"/>
              <w:bottom w:val="single" w:sz="4" w:space="0" w:color="auto"/>
            </w:tcBorders>
          </w:tcPr>
          <w:p w14:paraId="27324127" w14:textId="549BDC08" w:rsidR="001B4792" w:rsidRPr="00112425" w:rsidRDefault="001B4792" w:rsidP="00092348">
            <w:pPr>
              <w:keepNext/>
              <w:keepLines/>
              <w:rPr>
                <w:rFonts w:ascii="Tahoma" w:hAnsi="Tahoma" w:cs="Tahoma"/>
                <w:b/>
                <w:i/>
              </w:rPr>
            </w:pPr>
            <w:r w:rsidRPr="00112425">
              <w:rPr>
                <w:rFonts w:ascii="Tahoma" w:hAnsi="Tahoma" w:cs="Tahoma"/>
                <w:b/>
                <w:i/>
              </w:rPr>
              <w:t>P</w:t>
            </w:r>
            <w:r w:rsidR="002172CD">
              <w:rPr>
                <w:rFonts w:ascii="Tahoma" w:hAnsi="Tahoma" w:cs="Tahoma"/>
                <w:b/>
                <w:i/>
              </w:rPr>
              <w:t>riloga 8</w:t>
            </w:r>
            <w:r w:rsidR="004C11DA">
              <w:rPr>
                <w:rFonts w:ascii="Tahoma" w:hAnsi="Tahoma" w:cs="Tahoma"/>
                <w:b/>
                <w:i/>
              </w:rPr>
              <w:t>/2</w:t>
            </w:r>
          </w:p>
        </w:tc>
      </w:tr>
    </w:tbl>
    <w:p w14:paraId="1656F5AB" w14:textId="736B6069" w:rsidR="00B6464B" w:rsidRPr="00112425" w:rsidRDefault="00B6464B" w:rsidP="00092348">
      <w:pPr>
        <w:keepNext/>
        <w:keepLines/>
        <w:jc w:val="both"/>
      </w:pPr>
      <w:r w:rsidRPr="00112425">
        <w:rPr>
          <w:rFonts w:ascii="Tahoma" w:hAnsi="Tahoma" w:cs="Tahoma"/>
        </w:rPr>
        <w:t xml:space="preserve">V prilogi je priložen vzorec finančnega zavarovanja za dobro izvedbo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B4FF8BD" w14:textId="343F0E99" w:rsidR="00467A95" w:rsidRPr="00112425" w:rsidRDefault="00B6464B" w:rsidP="00092348">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9B5D95F"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59839CD5" w14:textId="77777777" w:rsidR="001B4792" w:rsidRPr="00112425" w:rsidRDefault="001B4792" w:rsidP="00092348">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29248959" w14:textId="77777777" w:rsidR="001B4792" w:rsidRPr="00112425" w:rsidRDefault="001B4792" w:rsidP="00092348">
            <w:pPr>
              <w:keepNext/>
              <w:keepLines/>
              <w:jc w:val="both"/>
              <w:rPr>
                <w:rFonts w:ascii="Tahoma" w:hAnsi="Tahoma" w:cs="Tahoma"/>
                <w:b/>
                <w:i/>
              </w:rPr>
            </w:pPr>
            <w:r w:rsidRPr="00112425">
              <w:rPr>
                <w:rFonts w:ascii="Tahoma" w:hAnsi="Tahoma" w:cs="Tahoma"/>
                <w:b/>
                <w:i/>
              </w:rPr>
              <w:t>Priloga 9</w:t>
            </w:r>
          </w:p>
        </w:tc>
      </w:tr>
    </w:tbl>
    <w:p w14:paraId="5060FAA3" w14:textId="77777777" w:rsidR="000A22D9" w:rsidRPr="00112425" w:rsidRDefault="000A22D9" w:rsidP="00092348">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337C1310" w14:textId="77777777" w:rsidR="000A22D9" w:rsidRPr="00112425" w:rsidRDefault="000A22D9" w:rsidP="00092348">
      <w:pPr>
        <w:pStyle w:val="Slog"/>
        <w:keepNext/>
        <w:keepLines/>
        <w:jc w:val="both"/>
        <w:rPr>
          <w:rFonts w:ascii="Tahoma" w:hAnsi="Tahoma" w:cs="Tahoma"/>
          <w:sz w:val="20"/>
          <w:lang w:val="sl-SI"/>
        </w:rPr>
      </w:pPr>
    </w:p>
    <w:p w14:paraId="39F40A1B" w14:textId="77777777" w:rsidR="000A22D9" w:rsidRPr="00112425" w:rsidRDefault="000A22D9" w:rsidP="00092348">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6234779C" w14:textId="77777777" w:rsidR="000A22D9" w:rsidRPr="00112425" w:rsidRDefault="000A22D9" w:rsidP="00092348">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1F348674"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11DD98A8" w14:textId="77777777" w:rsidR="001B4792" w:rsidRPr="00112425" w:rsidRDefault="001B4792" w:rsidP="00092348">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7D36179B" w14:textId="77777777" w:rsidR="001B4792" w:rsidRPr="00112425" w:rsidRDefault="001B4792" w:rsidP="00092348">
            <w:pPr>
              <w:keepNext/>
              <w:keepLines/>
              <w:rPr>
                <w:rFonts w:ascii="Tahoma" w:hAnsi="Tahoma" w:cs="Tahoma"/>
                <w:b/>
                <w:i/>
              </w:rPr>
            </w:pPr>
            <w:r w:rsidRPr="00112425">
              <w:rPr>
                <w:rFonts w:ascii="Tahoma" w:hAnsi="Tahoma" w:cs="Tahoma"/>
                <w:b/>
                <w:i/>
              </w:rPr>
              <w:t>Priloga 10</w:t>
            </w:r>
          </w:p>
        </w:tc>
      </w:tr>
    </w:tbl>
    <w:p w14:paraId="3D16CE68" w14:textId="46BBB7A3" w:rsidR="00B6464B" w:rsidRPr="00112425" w:rsidRDefault="00B6464B" w:rsidP="00092348">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rPr>
        <w:t>fco</w:t>
      </w:r>
      <w:proofErr w:type="spellEnd"/>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2EF94373" w14:textId="77777777" w:rsidR="00B6464B" w:rsidRPr="00112425" w:rsidRDefault="00B6464B" w:rsidP="00092348">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092348">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77777777" w:rsidR="001B4792" w:rsidRPr="00112425" w:rsidRDefault="001B4792" w:rsidP="00092348">
            <w:pPr>
              <w:keepNext/>
              <w:keepLines/>
              <w:rPr>
                <w:rFonts w:ascii="Tahoma" w:hAnsi="Tahoma" w:cs="Tahoma"/>
                <w:b/>
                <w:i/>
              </w:rPr>
            </w:pPr>
            <w:r w:rsidRPr="00112425">
              <w:rPr>
                <w:rFonts w:ascii="Tahoma" w:hAnsi="Tahoma" w:cs="Tahoma"/>
                <w:b/>
                <w:i/>
              </w:rPr>
              <w:t>Priloga 11</w:t>
            </w:r>
          </w:p>
        </w:tc>
      </w:tr>
    </w:tbl>
    <w:p w14:paraId="7000B8CE" w14:textId="77777777" w:rsidR="00ED76AB" w:rsidRPr="00112425" w:rsidRDefault="00ED76AB" w:rsidP="00092348">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5F96A52C" w14:textId="21173B24" w:rsidR="00CC52D1" w:rsidRDefault="00CC52D1" w:rsidP="00092348">
      <w:pPr>
        <w:keepNext/>
        <w:keepLines/>
        <w:tabs>
          <w:tab w:val="left" w:pos="2798"/>
        </w:tabs>
        <w:jc w:val="both"/>
        <w:rPr>
          <w:rFonts w:ascii="Tahoma" w:hAnsi="Tahoma"/>
        </w:rPr>
      </w:pPr>
    </w:p>
    <w:p w14:paraId="732DB794" w14:textId="77777777" w:rsidR="009C0150" w:rsidRDefault="009C0150" w:rsidP="00092348">
      <w:pPr>
        <w:keepNext/>
        <w:keepLines/>
        <w:tabs>
          <w:tab w:val="left" w:pos="2798"/>
        </w:tabs>
        <w:jc w:val="both"/>
        <w:rPr>
          <w:rFonts w:ascii="Tahoma" w:hAnsi="Tahoma"/>
        </w:rPr>
      </w:pPr>
    </w:p>
    <w:p w14:paraId="3BE89078" w14:textId="77777777" w:rsidR="009C0150" w:rsidRDefault="009C0150" w:rsidP="00092348">
      <w:pPr>
        <w:keepNext/>
        <w:keepLines/>
        <w:tabs>
          <w:tab w:val="left" w:pos="2798"/>
        </w:tabs>
        <w:jc w:val="both"/>
        <w:rPr>
          <w:rFonts w:ascii="Tahoma" w:hAnsi="Tahoma"/>
        </w:rPr>
      </w:pPr>
    </w:p>
    <w:p w14:paraId="177424EE" w14:textId="632452BA" w:rsidR="0095082D" w:rsidRDefault="0095082D" w:rsidP="00092348">
      <w:pPr>
        <w:keepNext/>
        <w:keepLines/>
        <w:tabs>
          <w:tab w:val="left" w:pos="2798"/>
        </w:tabs>
        <w:jc w:val="both"/>
        <w:rPr>
          <w:rFonts w:ascii="Tahoma" w:hAnsi="Tahoma"/>
        </w:rPr>
      </w:pPr>
    </w:p>
    <w:p w14:paraId="03869698" w14:textId="3DE28017" w:rsidR="001239D5" w:rsidRDefault="001239D5" w:rsidP="00092348">
      <w:pPr>
        <w:keepNext/>
        <w:keepLines/>
        <w:tabs>
          <w:tab w:val="left" w:pos="2798"/>
        </w:tabs>
        <w:jc w:val="both"/>
        <w:rPr>
          <w:rFonts w:ascii="Tahoma" w:hAnsi="Tahoma"/>
        </w:rPr>
      </w:pPr>
    </w:p>
    <w:p w14:paraId="3558D1F7" w14:textId="4FF35E96" w:rsidR="001239D5" w:rsidRDefault="001239D5" w:rsidP="00092348">
      <w:pPr>
        <w:keepNext/>
        <w:keepLines/>
        <w:tabs>
          <w:tab w:val="left" w:pos="2798"/>
        </w:tabs>
        <w:jc w:val="both"/>
        <w:rPr>
          <w:rFonts w:ascii="Tahoma" w:hAnsi="Tahoma"/>
        </w:rPr>
      </w:pPr>
    </w:p>
    <w:p w14:paraId="46807E61" w14:textId="6508EB4D" w:rsidR="001239D5" w:rsidRDefault="001239D5" w:rsidP="00092348">
      <w:pPr>
        <w:keepNext/>
        <w:keepLines/>
        <w:tabs>
          <w:tab w:val="left" w:pos="2798"/>
        </w:tabs>
        <w:jc w:val="both"/>
        <w:rPr>
          <w:rFonts w:ascii="Tahoma" w:hAnsi="Tahoma"/>
        </w:rPr>
      </w:pPr>
    </w:p>
    <w:p w14:paraId="2237C4D6" w14:textId="004B7544" w:rsidR="001239D5" w:rsidRDefault="001239D5" w:rsidP="00092348">
      <w:pPr>
        <w:keepNext/>
        <w:keepLines/>
        <w:tabs>
          <w:tab w:val="left" w:pos="2798"/>
        </w:tabs>
        <w:jc w:val="both"/>
        <w:rPr>
          <w:rFonts w:ascii="Tahoma" w:hAnsi="Tahoma"/>
        </w:rPr>
      </w:pPr>
    </w:p>
    <w:p w14:paraId="69DE6FAB" w14:textId="78B22B30" w:rsidR="001239D5" w:rsidRDefault="001239D5" w:rsidP="00092348">
      <w:pPr>
        <w:keepNext/>
        <w:keepLines/>
        <w:tabs>
          <w:tab w:val="left" w:pos="2798"/>
        </w:tabs>
        <w:jc w:val="both"/>
        <w:rPr>
          <w:rFonts w:ascii="Tahoma" w:hAnsi="Tahoma"/>
        </w:rPr>
      </w:pPr>
    </w:p>
    <w:p w14:paraId="662FD37C" w14:textId="32A75218" w:rsidR="001239D5" w:rsidRDefault="001239D5" w:rsidP="00092348">
      <w:pPr>
        <w:keepNext/>
        <w:keepLines/>
        <w:tabs>
          <w:tab w:val="left" w:pos="2798"/>
        </w:tabs>
        <w:jc w:val="both"/>
        <w:rPr>
          <w:rFonts w:ascii="Tahoma" w:hAnsi="Tahoma"/>
        </w:rPr>
      </w:pPr>
    </w:p>
    <w:p w14:paraId="63FB0E0E" w14:textId="4BBCADCA" w:rsidR="005E77E8" w:rsidRDefault="005E77E8" w:rsidP="00092348">
      <w:pPr>
        <w:keepNext/>
        <w:keepLines/>
        <w:tabs>
          <w:tab w:val="left" w:pos="2798"/>
        </w:tabs>
        <w:jc w:val="both"/>
        <w:rPr>
          <w:rFonts w:ascii="Tahoma" w:hAnsi="Tahoma"/>
        </w:rPr>
      </w:pPr>
    </w:p>
    <w:p w14:paraId="2063E92A" w14:textId="38EFD4F3" w:rsidR="00D23F54" w:rsidRDefault="00D23F54" w:rsidP="00092348">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9826F9" w:rsidRPr="00112425" w14:paraId="05C70C32" w14:textId="77777777" w:rsidTr="00223C21">
        <w:tc>
          <w:tcPr>
            <w:tcW w:w="8080" w:type="dxa"/>
          </w:tcPr>
          <w:p w14:paraId="31570D59" w14:textId="77777777" w:rsidR="009826F9" w:rsidRPr="00112425" w:rsidRDefault="009826F9" w:rsidP="00092348">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14:paraId="08CEEF82" w14:textId="1FA1A0A7" w:rsidR="009826F9" w:rsidRPr="00112425" w:rsidRDefault="009826F9" w:rsidP="00092348">
            <w:pPr>
              <w:keepNext/>
              <w:keepLines/>
              <w:jc w:val="both"/>
              <w:rPr>
                <w:rFonts w:ascii="Tahoma" w:hAnsi="Tahoma" w:cs="Tahoma"/>
                <w:b/>
                <w:i/>
              </w:rPr>
            </w:pPr>
            <w:r w:rsidRPr="00112425">
              <w:rPr>
                <w:rFonts w:ascii="Tahoma" w:hAnsi="Tahoma" w:cs="Tahoma"/>
                <w:b/>
                <w:i/>
              </w:rPr>
              <w:t xml:space="preserve"> </w:t>
            </w:r>
          </w:p>
        </w:tc>
      </w:tr>
    </w:tbl>
    <w:p w14:paraId="402B95F5" w14:textId="77777777" w:rsidR="00C80EDD" w:rsidRPr="00112425" w:rsidRDefault="00C80EDD" w:rsidP="00092348">
      <w:pPr>
        <w:keepNext/>
        <w:keepLines/>
        <w:jc w:val="both"/>
        <w:rPr>
          <w:rFonts w:ascii="Tahoma" w:hAnsi="Tahoma" w:cs="Tahoma"/>
          <w:b/>
        </w:rPr>
      </w:pPr>
    </w:p>
    <w:p w14:paraId="6324AFE5" w14:textId="77777777" w:rsidR="001B4792" w:rsidRDefault="00C80EDD" w:rsidP="00092348">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092348">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5AC9EFE8" w:rsidR="00C80EDD" w:rsidRPr="00112425" w:rsidRDefault="00C80EDD" w:rsidP="00092348">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15372C">
        <w:rPr>
          <w:rFonts w:ascii="Tahoma" w:hAnsi="Tahoma" w:cs="Tahoma"/>
          <w:b/>
        </w:rPr>
        <w:t>VKS-204/21</w:t>
      </w:r>
      <w:r w:rsidRPr="00112425">
        <w:rPr>
          <w:rFonts w:ascii="Tahoma" w:hAnsi="Tahoma" w:cs="Tahoma"/>
          <w:b/>
        </w:rPr>
        <w:t xml:space="preserve"> </w:t>
      </w:r>
      <w:r w:rsidR="0015372C">
        <w:rPr>
          <w:rFonts w:ascii="Tahoma" w:hAnsi="Tahoma" w:cs="Tahoma"/>
          <w:b/>
          <w:color w:val="000000"/>
        </w:rPr>
        <w:t>Ureditev 40 m pasu ob Savi v Črnučah</w:t>
      </w:r>
    </w:p>
    <w:p w14:paraId="501D4F8C" w14:textId="77777777" w:rsidR="00C80EDD" w:rsidRPr="00112425" w:rsidRDefault="00C80EDD" w:rsidP="00092348">
      <w:pPr>
        <w:keepNext/>
        <w:keepLines/>
        <w:jc w:val="both"/>
        <w:rPr>
          <w:rFonts w:ascii="Tahoma" w:hAnsi="Tahoma" w:cs="Tahoma"/>
        </w:rPr>
      </w:pPr>
    </w:p>
    <w:p w14:paraId="0F81889A" w14:textId="77777777" w:rsidR="00C80EDD" w:rsidRPr="00112425" w:rsidRDefault="00C80EDD" w:rsidP="00092348">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092348">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092348">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092348">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092348">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092348">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092348">
      <w:pPr>
        <w:keepNext/>
        <w:keepLines/>
        <w:tabs>
          <w:tab w:val="num" w:pos="426"/>
        </w:tabs>
        <w:rPr>
          <w:rFonts w:ascii="Tahoma" w:hAnsi="Tahoma" w:cs="Tahoma"/>
          <w:b/>
        </w:rPr>
      </w:pPr>
    </w:p>
    <w:p w14:paraId="3FFC2C7B" w14:textId="77777777" w:rsidR="00C80EDD" w:rsidRPr="00112425" w:rsidRDefault="00C80EDD" w:rsidP="00092348">
      <w:pPr>
        <w:keepNext/>
        <w:keepLines/>
        <w:tabs>
          <w:tab w:val="num" w:pos="426"/>
        </w:tabs>
        <w:rPr>
          <w:rFonts w:ascii="Tahoma" w:hAnsi="Tahoma" w:cs="Tahoma"/>
          <w:b/>
        </w:rPr>
      </w:pPr>
    </w:p>
    <w:p w14:paraId="484334F0" w14:textId="77777777" w:rsidR="00C80EDD" w:rsidRPr="00112425" w:rsidRDefault="00C80EDD" w:rsidP="00092348">
      <w:pPr>
        <w:keepNext/>
        <w:keepLines/>
        <w:numPr>
          <w:ilvl w:val="0"/>
          <w:numId w:val="24"/>
        </w:numPr>
        <w:tabs>
          <w:tab w:val="num" w:pos="426"/>
        </w:tabs>
        <w:ind w:left="0" w:firstLine="0"/>
        <w:rPr>
          <w:rFonts w:ascii="Tahoma" w:hAnsi="Tahoma" w:cs="Tahoma"/>
          <w:b/>
        </w:rPr>
      </w:pPr>
      <w:r w:rsidRPr="00112425">
        <w:rPr>
          <w:rFonts w:ascii="Tahoma" w:hAnsi="Tahoma" w:cs="Tahoma"/>
          <w:b/>
        </w:rPr>
        <w:t xml:space="preserve">SKUPNA PONUDBENA CENA </w:t>
      </w:r>
    </w:p>
    <w:p w14:paraId="5552B540" w14:textId="77777777" w:rsidR="00C80EDD" w:rsidRPr="00112425" w:rsidRDefault="00C80EDD" w:rsidP="00092348">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6663"/>
        <w:gridCol w:w="2441"/>
      </w:tblGrid>
      <w:tr w:rsidR="00981C12" w:rsidRPr="00112425" w14:paraId="30E22D59" w14:textId="77777777" w:rsidTr="0016069E">
        <w:trPr>
          <w:trHeight w:val="438"/>
        </w:trPr>
        <w:tc>
          <w:tcPr>
            <w:tcW w:w="6663" w:type="dxa"/>
            <w:vAlign w:val="bottom"/>
          </w:tcPr>
          <w:p w14:paraId="61003ED3" w14:textId="77777777" w:rsidR="00981C12" w:rsidRPr="00112425" w:rsidRDefault="00981C12" w:rsidP="00092348">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2441" w:type="dxa"/>
            <w:vAlign w:val="bottom"/>
          </w:tcPr>
          <w:p w14:paraId="6177180A" w14:textId="77777777" w:rsidR="00981C12" w:rsidRPr="00112425" w:rsidRDefault="00981C12" w:rsidP="00092348">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092348">
      <w:pPr>
        <w:keepNext/>
        <w:keepLines/>
        <w:rPr>
          <w:rFonts w:ascii="Tahoma" w:hAnsi="Tahoma" w:cs="Tahoma"/>
        </w:rPr>
      </w:pPr>
    </w:p>
    <w:p w14:paraId="42D37934" w14:textId="77777777" w:rsidR="00C80EDD" w:rsidRPr="00112425" w:rsidRDefault="00C80EDD" w:rsidP="00092348">
      <w:pPr>
        <w:keepNext/>
        <w:keepLines/>
        <w:rPr>
          <w:rFonts w:ascii="Tahoma" w:hAnsi="Tahoma" w:cs="Tahoma"/>
        </w:rPr>
      </w:pPr>
    </w:p>
    <w:p w14:paraId="45DDA678" w14:textId="77777777" w:rsidR="00C80EDD" w:rsidRPr="00112425" w:rsidRDefault="00C80EDD" w:rsidP="00092348">
      <w:pPr>
        <w:keepNext/>
        <w:keepLines/>
        <w:jc w:val="both"/>
        <w:rPr>
          <w:rFonts w:ascii="Tahoma" w:hAnsi="Tahoma" w:cs="Tahoma"/>
          <w:b/>
        </w:rPr>
      </w:pPr>
    </w:p>
    <w:p w14:paraId="6348169E" w14:textId="77777777" w:rsidR="00C80EDD" w:rsidRPr="00112425" w:rsidRDefault="00C80EDD" w:rsidP="00092348">
      <w:pPr>
        <w:keepNext/>
        <w:keepLines/>
        <w:jc w:val="both"/>
        <w:rPr>
          <w:rFonts w:ascii="Tahoma" w:hAnsi="Tahoma" w:cs="Tahoma"/>
        </w:rPr>
      </w:pPr>
    </w:p>
    <w:p w14:paraId="5F98A11C" w14:textId="77777777" w:rsidR="00C80EDD" w:rsidRPr="00112425" w:rsidRDefault="00C80EDD" w:rsidP="00092348">
      <w:pPr>
        <w:keepNext/>
        <w:keepLines/>
        <w:jc w:val="both"/>
        <w:rPr>
          <w:rFonts w:ascii="Tahoma" w:hAnsi="Tahoma" w:cs="Tahoma"/>
          <w:b/>
        </w:rPr>
      </w:pPr>
    </w:p>
    <w:p w14:paraId="7D6996B8" w14:textId="77777777" w:rsidR="00C80EDD" w:rsidRPr="00112425" w:rsidRDefault="00C80EDD" w:rsidP="00092348">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092348">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092348">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092348">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092348">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092348">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092348">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092348">
            <w:pPr>
              <w:keepNext/>
              <w:keepLines/>
              <w:jc w:val="center"/>
              <w:rPr>
                <w:rFonts w:ascii="Tahoma" w:hAnsi="Tahoma" w:cs="Tahoma"/>
                <w:snapToGrid w:val="0"/>
                <w:color w:val="000000"/>
              </w:rPr>
            </w:pPr>
          </w:p>
          <w:p w14:paraId="518FDB10" w14:textId="77777777" w:rsidR="00C80EDD" w:rsidRPr="00112425" w:rsidRDefault="00C80EDD" w:rsidP="00092348">
            <w:pPr>
              <w:keepNext/>
              <w:keepLines/>
              <w:jc w:val="center"/>
              <w:rPr>
                <w:rFonts w:ascii="Tahoma" w:hAnsi="Tahoma" w:cs="Tahoma"/>
                <w:snapToGrid w:val="0"/>
                <w:color w:val="000000"/>
              </w:rPr>
            </w:pPr>
          </w:p>
        </w:tc>
      </w:tr>
    </w:tbl>
    <w:p w14:paraId="58AB5752" w14:textId="77777777" w:rsidR="00C80EDD" w:rsidRPr="00112425" w:rsidRDefault="00C80EDD" w:rsidP="00092348">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092348">
      <w:pPr>
        <w:keepNext/>
        <w:keepLines/>
        <w:tabs>
          <w:tab w:val="left" w:pos="2798"/>
        </w:tabs>
        <w:jc w:val="both"/>
        <w:rPr>
          <w:rFonts w:ascii="Tahoma" w:hAnsi="Tahoma"/>
        </w:rPr>
      </w:pPr>
    </w:p>
    <w:p w14:paraId="347780F5" w14:textId="77777777" w:rsidR="009F2334" w:rsidRPr="00112425" w:rsidRDefault="009F2334" w:rsidP="00092348">
      <w:pPr>
        <w:keepNext/>
        <w:keepLines/>
        <w:tabs>
          <w:tab w:val="left" w:pos="2798"/>
        </w:tabs>
        <w:jc w:val="both"/>
        <w:rPr>
          <w:rFonts w:ascii="Tahoma" w:hAnsi="Tahoma"/>
        </w:rPr>
      </w:pPr>
    </w:p>
    <w:p w14:paraId="679AF5B8" w14:textId="77777777" w:rsidR="009F2334" w:rsidRPr="00112425" w:rsidRDefault="009F2334" w:rsidP="00092348">
      <w:pPr>
        <w:keepNext/>
        <w:keepLines/>
        <w:tabs>
          <w:tab w:val="left" w:pos="2798"/>
        </w:tabs>
        <w:jc w:val="both"/>
        <w:rPr>
          <w:rFonts w:ascii="Tahoma" w:hAnsi="Tahoma"/>
        </w:rPr>
      </w:pPr>
    </w:p>
    <w:p w14:paraId="3ED16EF5" w14:textId="77777777" w:rsidR="009F2334" w:rsidRPr="00112425" w:rsidRDefault="009F2334" w:rsidP="00092348">
      <w:pPr>
        <w:keepNext/>
        <w:keepLines/>
        <w:tabs>
          <w:tab w:val="left" w:pos="2798"/>
        </w:tabs>
        <w:jc w:val="both"/>
        <w:rPr>
          <w:rFonts w:ascii="Tahoma" w:hAnsi="Tahoma"/>
        </w:rPr>
      </w:pPr>
    </w:p>
    <w:p w14:paraId="039A820D" w14:textId="77777777" w:rsidR="00C80EDD" w:rsidRPr="00112425" w:rsidRDefault="00C80EDD" w:rsidP="00092348">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2307E3" w:rsidRPr="00112425" w14:paraId="1C87756E" w14:textId="77777777" w:rsidTr="0030789C">
        <w:tc>
          <w:tcPr>
            <w:tcW w:w="8147" w:type="dxa"/>
            <w:tcBorders>
              <w:right w:val="single" w:sz="4" w:space="0" w:color="auto"/>
            </w:tcBorders>
          </w:tcPr>
          <w:p w14:paraId="597BE66B" w14:textId="77777777" w:rsidR="002307E3" w:rsidRPr="00112425" w:rsidRDefault="002307E3" w:rsidP="00092348">
            <w:pPr>
              <w:keepNext/>
              <w:keepLines/>
              <w:jc w:val="both"/>
              <w:rPr>
                <w:rFonts w:ascii="Tahoma" w:hAnsi="Tahoma" w:cs="Tahoma"/>
              </w:rPr>
            </w:pPr>
            <w:r w:rsidRPr="00112425">
              <w:rPr>
                <w:rFonts w:ascii="Tahoma" w:hAnsi="Tahoma" w:cs="Tahoma"/>
              </w:rPr>
              <w:lastRenderedPageBreak/>
              <w:t xml:space="preserve">PODATKI O PONUDNIKU </w:t>
            </w:r>
          </w:p>
        </w:tc>
        <w:tc>
          <w:tcPr>
            <w:tcW w:w="1276" w:type="dxa"/>
            <w:tcBorders>
              <w:top w:val="single" w:sz="4" w:space="0" w:color="auto"/>
              <w:left w:val="single" w:sz="4" w:space="0" w:color="auto"/>
              <w:bottom w:val="single" w:sz="4" w:space="0" w:color="auto"/>
            </w:tcBorders>
          </w:tcPr>
          <w:p w14:paraId="127E90D8" w14:textId="4F958C38" w:rsidR="002307E3" w:rsidRPr="00112425" w:rsidRDefault="002307E3" w:rsidP="00092348">
            <w:pPr>
              <w:keepNext/>
              <w:keepLines/>
              <w:jc w:val="both"/>
              <w:rPr>
                <w:rFonts w:ascii="Tahoma" w:hAnsi="Tahoma" w:cs="Tahoma"/>
                <w:b/>
                <w:i/>
              </w:rPr>
            </w:pPr>
            <w:r w:rsidRPr="00112425">
              <w:rPr>
                <w:rFonts w:ascii="Tahoma" w:hAnsi="Tahoma" w:cs="Tahoma"/>
                <w:b/>
                <w:i/>
              </w:rPr>
              <w:t>Priloga 1</w:t>
            </w:r>
          </w:p>
        </w:tc>
      </w:tr>
    </w:tbl>
    <w:p w14:paraId="13B0BC77" w14:textId="4040F0DA" w:rsidR="007C70A1" w:rsidRPr="00112425" w:rsidRDefault="0015372C" w:rsidP="00092348">
      <w:pPr>
        <w:keepNext/>
        <w:keepLines/>
        <w:ind w:firstLine="142"/>
        <w:jc w:val="both"/>
        <w:rPr>
          <w:rFonts w:ascii="Tahoma" w:hAnsi="Tahoma" w:cs="Tahoma"/>
        </w:rPr>
      </w:pPr>
      <w:r>
        <w:rPr>
          <w:rFonts w:ascii="Tahoma" w:hAnsi="Tahoma" w:cs="Tahoma"/>
          <w:b/>
        </w:rPr>
        <w:t>VKS-204/21</w:t>
      </w:r>
      <w:r w:rsidR="008A7DC7" w:rsidRPr="00112425">
        <w:rPr>
          <w:rFonts w:ascii="Tahoma" w:hAnsi="Tahoma" w:cs="Tahoma"/>
          <w:b/>
        </w:rPr>
        <w:t xml:space="preserve">– </w:t>
      </w:r>
      <w:r>
        <w:rPr>
          <w:rFonts w:ascii="Tahoma" w:hAnsi="Tahoma" w:cs="Tahoma"/>
          <w:b/>
          <w:color w:val="000000"/>
        </w:rPr>
        <w:t>Ureditev 40 m pasu ob Savi v Črnučah</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092348">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092348">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092348">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092348">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092348">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66321938" w:rsidR="007C70A1" w:rsidRPr="00112425" w:rsidRDefault="003B620D" w:rsidP="00092348">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2172CD">
              <w:rPr>
                <w:rFonts w:ascii="Tahoma" w:hAnsi="Tahoma" w:cs="Tahoma"/>
              </w:rPr>
              <w:t>okvirnega sporazuma</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092348">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092348">
      <w:pPr>
        <w:keepNext/>
        <w:keepLines/>
        <w:tabs>
          <w:tab w:val="left" w:pos="2835"/>
        </w:tabs>
        <w:jc w:val="both"/>
        <w:rPr>
          <w:rFonts w:ascii="Tahoma" w:hAnsi="Tahoma" w:cs="Tahoma"/>
        </w:rPr>
      </w:pPr>
    </w:p>
    <w:p w14:paraId="4EF4DCA1" w14:textId="77777777" w:rsidR="00FF69E9" w:rsidRPr="00112425" w:rsidRDefault="00FF69E9" w:rsidP="00092348">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092348">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092348">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092348">
      <w:pPr>
        <w:keepNext/>
        <w:keepLines/>
        <w:tabs>
          <w:tab w:val="left" w:pos="2835"/>
        </w:tabs>
        <w:ind w:left="284" w:hanging="284"/>
        <w:jc w:val="both"/>
        <w:rPr>
          <w:rFonts w:ascii="Tahoma" w:hAnsi="Tahoma" w:cs="Tahoma"/>
        </w:rPr>
      </w:pPr>
    </w:p>
    <w:p w14:paraId="2E095A28" w14:textId="77777777" w:rsidR="00FF3C2E" w:rsidRPr="00112425" w:rsidRDefault="00FF3C2E" w:rsidP="00092348">
      <w:pPr>
        <w:keepNext/>
        <w:keepLines/>
        <w:tabs>
          <w:tab w:val="left" w:pos="2835"/>
        </w:tabs>
        <w:ind w:left="284" w:hanging="284"/>
        <w:jc w:val="both"/>
        <w:rPr>
          <w:rFonts w:ascii="Tahoma" w:hAnsi="Tahoma" w:cs="Tahoma"/>
        </w:rPr>
      </w:pPr>
    </w:p>
    <w:p w14:paraId="37D476AA" w14:textId="77777777" w:rsidR="00FF3C2E" w:rsidRPr="00112425" w:rsidRDefault="00FF3C2E" w:rsidP="00092348">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092348">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092348">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092348">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092348">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092348">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092348">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092348">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092348">
      <w:pPr>
        <w:keepNext/>
        <w:keepLines/>
        <w:tabs>
          <w:tab w:val="left" w:pos="2835"/>
        </w:tabs>
        <w:ind w:left="284" w:hanging="284"/>
        <w:jc w:val="both"/>
        <w:rPr>
          <w:rFonts w:ascii="Tahoma" w:hAnsi="Tahoma" w:cs="Tahoma"/>
        </w:rPr>
      </w:pPr>
    </w:p>
    <w:p w14:paraId="09064A93" w14:textId="77777777" w:rsidR="001660D4" w:rsidRDefault="001660D4" w:rsidP="00092348">
      <w:pPr>
        <w:keepNext/>
        <w:keepLines/>
        <w:tabs>
          <w:tab w:val="left" w:pos="2835"/>
        </w:tabs>
        <w:ind w:left="284" w:hanging="284"/>
        <w:jc w:val="both"/>
        <w:rPr>
          <w:rFonts w:ascii="Tahoma" w:hAnsi="Tahoma" w:cs="Tahoma"/>
        </w:rPr>
      </w:pPr>
    </w:p>
    <w:p w14:paraId="51679097" w14:textId="33FD3A84" w:rsidR="001660D4" w:rsidRPr="00C8579C" w:rsidRDefault="001660D4" w:rsidP="00092348">
      <w:pPr>
        <w:keepNext/>
        <w:keepLines/>
        <w:jc w:val="both"/>
        <w:rPr>
          <w:rFonts w:ascii="Tahoma" w:hAnsi="Tahoma" w:cs="Tahoma"/>
        </w:rPr>
      </w:pPr>
      <w:r w:rsidRPr="00C8579C">
        <w:rPr>
          <w:rFonts w:ascii="Tahoma" w:hAnsi="Tahoma" w:cs="Tahoma"/>
        </w:rPr>
        <w:t xml:space="preserve">Predstavnik izvajalca (skrbnik </w:t>
      </w:r>
      <w:r w:rsidR="002172CD">
        <w:rPr>
          <w:rFonts w:ascii="Tahoma" w:hAnsi="Tahoma" w:cs="Tahoma"/>
        </w:rPr>
        <w:t>okvirnega sporazuma</w:t>
      </w:r>
      <w:r w:rsidRPr="00C8579C">
        <w:rPr>
          <w:rFonts w:ascii="Tahoma" w:hAnsi="Tahoma" w:cs="Tahoma"/>
        </w:rPr>
        <w:t xml:space="preserve">), ki bo urejal vsa vprašanja, ki bodo nastala v zvezi z izvajanjem </w:t>
      </w:r>
      <w:r w:rsidR="002172CD">
        <w:rPr>
          <w:rFonts w:ascii="Tahoma" w:hAnsi="Tahoma" w:cs="Tahoma"/>
        </w:rPr>
        <w:t>okvirnega sporazuma</w:t>
      </w:r>
      <w:r w:rsidRPr="00C8579C">
        <w:rPr>
          <w:rFonts w:ascii="Tahoma" w:hAnsi="Tahoma" w:cs="Tahoma"/>
        </w:rPr>
        <w:t>, je _________________________, telefon. ___________________, e-pošta: ___________________.</w:t>
      </w:r>
    </w:p>
    <w:p w14:paraId="0D22CA9F" w14:textId="77777777" w:rsidR="001660D4" w:rsidRPr="00112425" w:rsidRDefault="001660D4" w:rsidP="00092348">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092348">
            <w:pPr>
              <w:keepNext/>
              <w:keepLines/>
              <w:tabs>
                <w:tab w:val="left" w:pos="2835"/>
              </w:tabs>
              <w:jc w:val="both"/>
              <w:rPr>
                <w:rFonts w:ascii="Tahoma" w:hAnsi="Tahoma" w:cs="Tahoma"/>
              </w:rPr>
            </w:pPr>
          </w:p>
          <w:p w14:paraId="1C52B2BE" w14:textId="77777777" w:rsidR="00FF3C2E" w:rsidRPr="00112425" w:rsidRDefault="00FF3C2E" w:rsidP="00092348">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092348">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092348">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092348">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092348">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092348">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092348">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092348">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092348">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092348">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092348">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092348">
      <w:pPr>
        <w:keepNext/>
        <w:keepLines/>
        <w:tabs>
          <w:tab w:val="left" w:pos="2835"/>
        </w:tabs>
        <w:ind w:left="284" w:hanging="284"/>
        <w:jc w:val="both"/>
        <w:rPr>
          <w:rFonts w:ascii="Tahoma" w:hAnsi="Tahoma" w:cs="Tahoma"/>
        </w:rPr>
      </w:pPr>
    </w:p>
    <w:p w14:paraId="7EFD8697" w14:textId="77777777" w:rsidR="001660D4" w:rsidRPr="00C8579C" w:rsidRDefault="001660D4" w:rsidP="00092348">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092348">
      <w:pPr>
        <w:keepNext/>
        <w:keepLines/>
        <w:jc w:val="both"/>
        <w:rPr>
          <w:rFonts w:ascii="Tahoma" w:hAnsi="Tahoma" w:cs="Tahoma"/>
          <w:i/>
          <w:sz w:val="18"/>
          <w:szCs w:val="18"/>
        </w:rPr>
      </w:pPr>
    </w:p>
    <w:p w14:paraId="1B10EDB7" w14:textId="77777777" w:rsidR="001660D4" w:rsidRDefault="001660D4" w:rsidP="00092348">
      <w:pPr>
        <w:keepNext/>
        <w:keepLines/>
        <w:jc w:val="both"/>
        <w:rPr>
          <w:rFonts w:ascii="Tahoma" w:hAnsi="Tahoma" w:cs="Tahoma"/>
          <w:i/>
          <w:sz w:val="18"/>
          <w:szCs w:val="18"/>
        </w:rPr>
      </w:pPr>
    </w:p>
    <w:p w14:paraId="737C405F" w14:textId="77777777" w:rsidR="001660D4" w:rsidRPr="00112425" w:rsidRDefault="001660D4" w:rsidP="00092348">
      <w:pPr>
        <w:keepNext/>
        <w:keepLines/>
        <w:jc w:val="both"/>
        <w:rPr>
          <w:rFonts w:ascii="Tahoma" w:hAnsi="Tahoma" w:cs="Tahoma"/>
          <w:i/>
          <w:sz w:val="18"/>
          <w:szCs w:val="18"/>
        </w:rPr>
      </w:pPr>
    </w:p>
    <w:p w14:paraId="00BE73E0" w14:textId="77777777" w:rsidR="00DB754D" w:rsidRPr="00112425" w:rsidRDefault="00DB754D" w:rsidP="00092348">
      <w:pPr>
        <w:keepNext/>
        <w:keepLines/>
        <w:jc w:val="both"/>
        <w:rPr>
          <w:rFonts w:ascii="Tahoma" w:hAnsi="Tahoma" w:cs="Tahoma"/>
          <w:i/>
          <w:sz w:val="18"/>
          <w:szCs w:val="18"/>
        </w:rPr>
      </w:pPr>
    </w:p>
    <w:p w14:paraId="2570197D" w14:textId="77777777" w:rsidR="00D72CAD" w:rsidRPr="00112425" w:rsidRDefault="00D72CAD" w:rsidP="00092348">
      <w:pPr>
        <w:keepNext/>
        <w:keepLines/>
        <w:jc w:val="both"/>
        <w:rPr>
          <w:rFonts w:ascii="Tahoma" w:hAnsi="Tahoma" w:cs="Tahoma"/>
          <w:i/>
          <w:sz w:val="18"/>
          <w:szCs w:val="18"/>
        </w:rPr>
      </w:pPr>
    </w:p>
    <w:p w14:paraId="588EA454" w14:textId="77777777" w:rsidR="000E1BF4" w:rsidRPr="00112425" w:rsidRDefault="000E1BF4" w:rsidP="00092348">
      <w:pPr>
        <w:keepNext/>
        <w:keepLines/>
        <w:jc w:val="both"/>
        <w:rPr>
          <w:rFonts w:ascii="Tahoma" w:hAnsi="Tahoma" w:cs="Tahoma"/>
          <w:i/>
          <w:sz w:val="18"/>
          <w:szCs w:val="18"/>
        </w:rPr>
      </w:pPr>
    </w:p>
    <w:p w14:paraId="714807F2" w14:textId="77777777" w:rsidR="007779B6" w:rsidRPr="00112425" w:rsidRDefault="00ED7D09" w:rsidP="00092348">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092348">
      <w:pPr>
        <w:pStyle w:val="Naslov"/>
        <w:keepNext/>
        <w:keepLines/>
        <w:jc w:val="both"/>
        <w:rPr>
          <w:rFonts w:ascii="Tahoma" w:hAnsi="Tahoma" w:cs="Tahoma"/>
          <w:b w:val="0"/>
          <w:sz w:val="20"/>
        </w:rPr>
      </w:pPr>
    </w:p>
    <w:p w14:paraId="2115A2B0" w14:textId="77777777" w:rsidR="007779B6" w:rsidRPr="00112425" w:rsidRDefault="007779B6" w:rsidP="00092348">
      <w:pPr>
        <w:pStyle w:val="Naslov"/>
        <w:keepNext/>
        <w:keepLines/>
        <w:jc w:val="both"/>
        <w:rPr>
          <w:rFonts w:ascii="Tahoma" w:hAnsi="Tahoma" w:cs="Tahoma"/>
          <w:b w:val="0"/>
          <w:sz w:val="20"/>
        </w:rPr>
      </w:pPr>
    </w:p>
    <w:p w14:paraId="560EEB9D" w14:textId="77777777" w:rsidR="007779B6" w:rsidRPr="00112425" w:rsidRDefault="007779B6" w:rsidP="00092348">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092348">
      <w:pPr>
        <w:pStyle w:val="Naslov"/>
        <w:keepNext/>
        <w:keepLines/>
        <w:jc w:val="both"/>
        <w:rPr>
          <w:rFonts w:ascii="Tahoma" w:hAnsi="Tahoma" w:cs="Tahoma"/>
          <w:b w:val="0"/>
          <w:sz w:val="20"/>
        </w:rPr>
      </w:pPr>
    </w:p>
    <w:p w14:paraId="4A5049B9" w14:textId="77777777" w:rsidR="007779B6" w:rsidRPr="00112425" w:rsidRDefault="007779B6" w:rsidP="00092348">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092348">
      <w:pPr>
        <w:keepNext/>
        <w:keepLines/>
        <w:jc w:val="both"/>
        <w:rPr>
          <w:rFonts w:ascii="Tahoma" w:hAnsi="Tahoma" w:cs="Tahoma"/>
          <w:i/>
          <w:sz w:val="18"/>
          <w:szCs w:val="18"/>
        </w:rPr>
      </w:pPr>
    </w:p>
    <w:p w14:paraId="17359762" w14:textId="77777777" w:rsidR="007779B6" w:rsidRPr="00112425" w:rsidRDefault="007779B6" w:rsidP="00092348">
      <w:pPr>
        <w:keepNext/>
        <w:keepLines/>
        <w:jc w:val="both"/>
        <w:rPr>
          <w:rFonts w:ascii="Tahoma" w:hAnsi="Tahoma" w:cs="Tahoma"/>
          <w:i/>
          <w:sz w:val="18"/>
          <w:szCs w:val="18"/>
        </w:rPr>
      </w:pPr>
    </w:p>
    <w:p w14:paraId="7DFD5261" w14:textId="77777777" w:rsidR="007779B6" w:rsidRPr="00112425" w:rsidRDefault="007779B6" w:rsidP="00092348">
      <w:pPr>
        <w:keepNext/>
        <w:keepLines/>
        <w:jc w:val="both"/>
        <w:rPr>
          <w:rFonts w:ascii="Tahoma" w:hAnsi="Tahoma" w:cs="Tahoma"/>
          <w:i/>
          <w:sz w:val="18"/>
          <w:szCs w:val="18"/>
        </w:rPr>
      </w:pPr>
    </w:p>
    <w:p w14:paraId="7A4E53E3" w14:textId="77777777" w:rsidR="007779B6" w:rsidRPr="00112425" w:rsidRDefault="007779B6" w:rsidP="00092348">
      <w:pPr>
        <w:keepNext/>
        <w:keepLines/>
        <w:jc w:val="both"/>
        <w:rPr>
          <w:rFonts w:ascii="Tahoma" w:hAnsi="Tahoma" w:cs="Tahoma"/>
          <w:i/>
          <w:sz w:val="18"/>
          <w:szCs w:val="18"/>
        </w:rPr>
      </w:pPr>
    </w:p>
    <w:p w14:paraId="29F52706" w14:textId="77777777" w:rsidR="007779B6" w:rsidRPr="00112425" w:rsidRDefault="007779B6" w:rsidP="00092348">
      <w:pPr>
        <w:keepNext/>
        <w:keepLines/>
        <w:jc w:val="both"/>
        <w:rPr>
          <w:rFonts w:ascii="Tahoma" w:hAnsi="Tahoma" w:cs="Tahoma"/>
          <w:i/>
          <w:sz w:val="18"/>
          <w:szCs w:val="18"/>
        </w:rPr>
      </w:pPr>
    </w:p>
    <w:p w14:paraId="3CE6D8E3" w14:textId="77777777" w:rsidR="007779B6" w:rsidRPr="00112425" w:rsidRDefault="007779B6" w:rsidP="00092348">
      <w:pPr>
        <w:keepNext/>
        <w:keepLines/>
        <w:jc w:val="both"/>
        <w:rPr>
          <w:rFonts w:ascii="Tahoma" w:hAnsi="Tahoma" w:cs="Tahoma"/>
          <w:i/>
          <w:sz w:val="18"/>
          <w:szCs w:val="18"/>
        </w:rPr>
      </w:pPr>
    </w:p>
    <w:p w14:paraId="7F1B4FC8" w14:textId="77777777" w:rsidR="007779B6" w:rsidRPr="00112425" w:rsidRDefault="007779B6" w:rsidP="00092348">
      <w:pPr>
        <w:keepNext/>
        <w:keepLines/>
        <w:jc w:val="both"/>
        <w:rPr>
          <w:rFonts w:ascii="Tahoma" w:hAnsi="Tahoma" w:cs="Tahoma"/>
          <w:i/>
          <w:sz w:val="18"/>
          <w:szCs w:val="18"/>
        </w:rPr>
      </w:pPr>
    </w:p>
    <w:p w14:paraId="55D0AB42" w14:textId="77777777" w:rsidR="007779B6" w:rsidRPr="00112425" w:rsidRDefault="007779B6" w:rsidP="00092348">
      <w:pPr>
        <w:keepNext/>
        <w:keepLines/>
        <w:jc w:val="both"/>
        <w:rPr>
          <w:rFonts w:ascii="Tahoma" w:hAnsi="Tahoma" w:cs="Tahoma"/>
          <w:i/>
          <w:sz w:val="18"/>
          <w:szCs w:val="18"/>
        </w:rPr>
      </w:pPr>
    </w:p>
    <w:p w14:paraId="4146E9B4" w14:textId="77777777" w:rsidR="007779B6" w:rsidRPr="00112425" w:rsidRDefault="007779B6" w:rsidP="00092348">
      <w:pPr>
        <w:keepNext/>
        <w:keepLines/>
        <w:jc w:val="both"/>
        <w:rPr>
          <w:rFonts w:ascii="Tahoma" w:hAnsi="Tahoma" w:cs="Tahoma"/>
          <w:i/>
          <w:sz w:val="18"/>
          <w:szCs w:val="18"/>
        </w:rPr>
      </w:pPr>
    </w:p>
    <w:p w14:paraId="5880795A" w14:textId="77777777" w:rsidR="007779B6" w:rsidRPr="00112425" w:rsidRDefault="007779B6" w:rsidP="00092348">
      <w:pPr>
        <w:keepNext/>
        <w:keepLines/>
        <w:jc w:val="both"/>
        <w:rPr>
          <w:rFonts w:ascii="Tahoma" w:hAnsi="Tahoma" w:cs="Tahoma"/>
          <w:i/>
          <w:sz w:val="18"/>
          <w:szCs w:val="18"/>
        </w:rPr>
      </w:pPr>
    </w:p>
    <w:p w14:paraId="53BC5F2A" w14:textId="77777777" w:rsidR="007779B6" w:rsidRPr="00112425" w:rsidRDefault="007779B6" w:rsidP="00092348">
      <w:pPr>
        <w:keepNext/>
        <w:keepLines/>
        <w:jc w:val="both"/>
        <w:rPr>
          <w:rFonts w:ascii="Tahoma" w:hAnsi="Tahoma" w:cs="Tahoma"/>
          <w:i/>
          <w:sz w:val="18"/>
          <w:szCs w:val="18"/>
        </w:rPr>
      </w:pPr>
    </w:p>
    <w:p w14:paraId="7C9BB68E" w14:textId="77777777" w:rsidR="007779B6" w:rsidRPr="00112425" w:rsidRDefault="007779B6" w:rsidP="00092348">
      <w:pPr>
        <w:keepNext/>
        <w:keepLines/>
        <w:jc w:val="both"/>
        <w:rPr>
          <w:rFonts w:ascii="Tahoma" w:hAnsi="Tahoma" w:cs="Tahoma"/>
          <w:i/>
          <w:sz w:val="18"/>
          <w:szCs w:val="18"/>
        </w:rPr>
      </w:pPr>
    </w:p>
    <w:p w14:paraId="7CB75FCA" w14:textId="77777777" w:rsidR="007779B6" w:rsidRPr="00112425" w:rsidRDefault="007779B6" w:rsidP="00092348">
      <w:pPr>
        <w:keepNext/>
        <w:keepLines/>
        <w:jc w:val="both"/>
        <w:rPr>
          <w:rFonts w:ascii="Tahoma" w:hAnsi="Tahoma" w:cs="Tahoma"/>
          <w:i/>
          <w:sz w:val="18"/>
          <w:szCs w:val="18"/>
        </w:rPr>
      </w:pPr>
    </w:p>
    <w:p w14:paraId="21E2D27A" w14:textId="77777777" w:rsidR="007779B6" w:rsidRPr="00112425" w:rsidRDefault="007779B6" w:rsidP="00092348">
      <w:pPr>
        <w:keepNext/>
        <w:keepLines/>
        <w:jc w:val="both"/>
        <w:rPr>
          <w:rFonts w:ascii="Tahoma" w:hAnsi="Tahoma" w:cs="Tahoma"/>
          <w:i/>
          <w:sz w:val="18"/>
          <w:szCs w:val="18"/>
        </w:rPr>
      </w:pPr>
    </w:p>
    <w:p w14:paraId="15B1632C" w14:textId="77777777" w:rsidR="007779B6" w:rsidRPr="00112425" w:rsidRDefault="007779B6" w:rsidP="00092348">
      <w:pPr>
        <w:keepNext/>
        <w:keepLines/>
        <w:jc w:val="both"/>
        <w:rPr>
          <w:rFonts w:ascii="Tahoma" w:hAnsi="Tahoma" w:cs="Tahoma"/>
          <w:i/>
          <w:sz w:val="18"/>
          <w:szCs w:val="18"/>
        </w:rPr>
      </w:pPr>
    </w:p>
    <w:p w14:paraId="51364216" w14:textId="77777777" w:rsidR="007779B6" w:rsidRPr="00112425" w:rsidRDefault="007779B6" w:rsidP="00092348">
      <w:pPr>
        <w:keepNext/>
        <w:keepLines/>
        <w:jc w:val="both"/>
        <w:rPr>
          <w:rFonts w:ascii="Tahoma" w:hAnsi="Tahoma" w:cs="Tahoma"/>
          <w:i/>
          <w:sz w:val="18"/>
          <w:szCs w:val="18"/>
        </w:rPr>
      </w:pPr>
    </w:p>
    <w:p w14:paraId="29921B30" w14:textId="77777777" w:rsidR="007779B6" w:rsidRPr="00112425" w:rsidRDefault="007779B6" w:rsidP="00092348">
      <w:pPr>
        <w:keepNext/>
        <w:keepLines/>
        <w:jc w:val="both"/>
        <w:rPr>
          <w:rFonts w:ascii="Tahoma" w:hAnsi="Tahoma" w:cs="Tahoma"/>
          <w:i/>
          <w:sz w:val="18"/>
          <w:szCs w:val="18"/>
        </w:rPr>
      </w:pPr>
    </w:p>
    <w:p w14:paraId="6529C811" w14:textId="77777777" w:rsidR="007779B6" w:rsidRPr="00112425" w:rsidRDefault="007779B6" w:rsidP="00092348">
      <w:pPr>
        <w:keepNext/>
        <w:keepLines/>
        <w:jc w:val="both"/>
        <w:rPr>
          <w:rFonts w:ascii="Tahoma" w:hAnsi="Tahoma" w:cs="Tahoma"/>
          <w:i/>
          <w:sz w:val="18"/>
          <w:szCs w:val="18"/>
        </w:rPr>
      </w:pPr>
    </w:p>
    <w:p w14:paraId="0EED26E5" w14:textId="77777777" w:rsidR="007779B6" w:rsidRPr="00112425" w:rsidRDefault="007779B6" w:rsidP="00092348">
      <w:pPr>
        <w:keepNext/>
        <w:keepLines/>
        <w:jc w:val="both"/>
        <w:rPr>
          <w:rFonts w:ascii="Tahoma" w:hAnsi="Tahoma" w:cs="Tahoma"/>
          <w:i/>
          <w:sz w:val="18"/>
          <w:szCs w:val="18"/>
        </w:rPr>
      </w:pPr>
    </w:p>
    <w:p w14:paraId="3AF9D630" w14:textId="77777777" w:rsidR="007779B6" w:rsidRPr="00112425" w:rsidRDefault="007779B6" w:rsidP="00092348">
      <w:pPr>
        <w:keepNext/>
        <w:keepLines/>
        <w:jc w:val="both"/>
        <w:rPr>
          <w:rFonts w:ascii="Tahoma" w:hAnsi="Tahoma" w:cs="Tahoma"/>
          <w:i/>
          <w:sz w:val="18"/>
          <w:szCs w:val="18"/>
        </w:rPr>
      </w:pPr>
    </w:p>
    <w:p w14:paraId="1D9AD5B8" w14:textId="77777777" w:rsidR="007779B6" w:rsidRPr="00112425" w:rsidRDefault="007779B6" w:rsidP="00092348">
      <w:pPr>
        <w:keepNext/>
        <w:keepLines/>
        <w:jc w:val="both"/>
        <w:rPr>
          <w:rFonts w:ascii="Tahoma" w:hAnsi="Tahoma" w:cs="Tahoma"/>
          <w:i/>
          <w:sz w:val="18"/>
          <w:szCs w:val="18"/>
        </w:rPr>
      </w:pPr>
    </w:p>
    <w:p w14:paraId="5805A4FF" w14:textId="77777777" w:rsidR="007779B6" w:rsidRPr="00112425" w:rsidRDefault="007779B6" w:rsidP="00092348">
      <w:pPr>
        <w:keepNext/>
        <w:keepLines/>
        <w:jc w:val="both"/>
        <w:rPr>
          <w:rFonts w:ascii="Tahoma" w:hAnsi="Tahoma" w:cs="Tahoma"/>
          <w:i/>
          <w:sz w:val="18"/>
          <w:szCs w:val="18"/>
        </w:rPr>
      </w:pPr>
    </w:p>
    <w:p w14:paraId="6B97AA78" w14:textId="77777777" w:rsidR="007779B6" w:rsidRPr="00112425" w:rsidRDefault="007779B6" w:rsidP="00092348">
      <w:pPr>
        <w:keepNext/>
        <w:keepLines/>
        <w:jc w:val="both"/>
        <w:rPr>
          <w:rFonts w:ascii="Tahoma" w:hAnsi="Tahoma" w:cs="Tahoma"/>
          <w:i/>
          <w:sz w:val="18"/>
          <w:szCs w:val="18"/>
        </w:rPr>
      </w:pPr>
    </w:p>
    <w:p w14:paraId="3473A3A6" w14:textId="77777777" w:rsidR="007779B6" w:rsidRPr="00112425" w:rsidRDefault="007779B6" w:rsidP="00092348">
      <w:pPr>
        <w:keepNext/>
        <w:keepLines/>
        <w:jc w:val="both"/>
        <w:rPr>
          <w:rFonts w:ascii="Tahoma" w:hAnsi="Tahoma" w:cs="Tahoma"/>
          <w:i/>
          <w:sz w:val="18"/>
          <w:szCs w:val="18"/>
        </w:rPr>
      </w:pPr>
    </w:p>
    <w:p w14:paraId="5359DA11" w14:textId="77777777" w:rsidR="007779B6" w:rsidRPr="00112425" w:rsidRDefault="007779B6" w:rsidP="00092348">
      <w:pPr>
        <w:keepNext/>
        <w:keepLines/>
        <w:jc w:val="both"/>
        <w:rPr>
          <w:rFonts w:ascii="Tahoma" w:hAnsi="Tahoma" w:cs="Tahoma"/>
          <w:i/>
          <w:sz w:val="18"/>
          <w:szCs w:val="18"/>
        </w:rPr>
      </w:pPr>
    </w:p>
    <w:p w14:paraId="390F91F2" w14:textId="77777777" w:rsidR="007779B6" w:rsidRPr="00112425" w:rsidRDefault="007779B6" w:rsidP="00092348">
      <w:pPr>
        <w:keepNext/>
        <w:keepLines/>
        <w:jc w:val="both"/>
        <w:rPr>
          <w:rFonts w:ascii="Tahoma" w:hAnsi="Tahoma" w:cs="Tahoma"/>
          <w:i/>
          <w:sz w:val="18"/>
          <w:szCs w:val="18"/>
        </w:rPr>
      </w:pPr>
    </w:p>
    <w:p w14:paraId="255ECD9A" w14:textId="77777777" w:rsidR="007779B6" w:rsidRPr="00112425" w:rsidRDefault="007779B6" w:rsidP="00092348">
      <w:pPr>
        <w:keepNext/>
        <w:keepLines/>
        <w:jc w:val="both"/>
        <w:rPr>
          <w:rFonts w:ascii="Tahoma" w:hAnsi="Tahoma" w:cs="Tahoma"/>
          <w:i/>
          <w:sz w:val="18"/>
          <w:szCs w:val="18"/>
        </w:rPr>
      </w:pPr>
    </w:p>
    <w:p w14:paraId="41025ADF" w14:textId="77777777" w:rsidR="007779B6" w:rsidRPr="00112425" w:rsidRDefault="007779B6" w:rsidP="00092348">
      <w:pPr>
        <w:keepNext/>
        <w:keepLines/>
        <w:jc w:val="both"/>
        <w:rPr>
          <w:rFonts w:ascii="Tahoma" w:hAnsi="Tahoma" w:cs="Tahoma"/>
          <w:i/>
          <w:sz w:val="18"/>
          <w:szCs w:val="18"/>
        </w:rPr>
      </w:pPr>
    </w:p>
    <w:p w14:paraId="1264F342" w14:textId="77777777" w:rsidR="007779B6" w:rsidRPr="00112425" w:rsidRDefault="007779B6" w:rsidP="00092348">
      <w:pPr>
        <w:keepNext/>
        <w:keepLines/>
        <w:jc w:val="both"/>
        <w:rPr>
          <w:rFonts w:ascii="Tahoma" w:hAnsi="Tahoma" w:cs="Tahoma"/>
          <w:i/>
          <w:sz w:val="18"/>
          <w:szCs w:val="18"/>
        </w:rPr>
      </w:pPr>
    </w:p>
    <w:p w14:paraId="45D4E113" w14:textId="77777777" w:rsidR="007779B6" w:rsidRPr="00112425" w:rsidRDefault="007779B6" w:rsidP="00092348">
      <w:pPr>
        <w:keepNext/>
        <w:keepLines/>
        <w:jc w:val="both"/>
        <w:rPr>
          <w:rFonts w:ascii="Tahoma" w:hAnsi="Tahoma" w:cs="Tahoma"/>
          <w:i/>
          <w:sz w:val="18"/>
          <w:szCs w:val="18"/>
        </w:rPr>
      </w:pPr>
    </w:p>
    <w:p w14:paraId="12CB754A" w14:textId="77777777" w:rsidR="007779B6" w:rsidRPr="00112425" w:rsidRDefault="007779B6" w:rsidP="00092348">
      <w:pPr>
        <w:keepNext/>
        <w:keepLines/>
        <w:jc w:val="both"/>
        <w:rPr>
          <w:rFonts w:ascii="Tahoma" w:hAnsi="Tahoma" w:cs="Tahoma"/>
          <w:i/>
          <w:sz w:val="18"/>
          <w:szCs w:val="18"/>
        </w:rPr>
      </w:pPr>
    </w:p>
    <w:p w14:paraId="225F5421" w14:textId="77777777" w:rsidR="007779B6" w:rsidRPr="00112425" w:rsidRDefault="007779B6" w:rsidP="00092348">
      <w:pPr>
        <w:keepNext/>
        <w:keepLines/>
        <w:jc w:val="both"/>
        <w:rPr>
          <w:rFonts w:ascii="Tahoma" w:hAnsi="Tahoma" w:cs="Tahoma"/>
          <w:i/>
          <w:sz w:val="18"/>
          <w:szCs w:val="18"/>
        </w:rPr>
      </w:pPr>
    </w:p>
    <w:p w14:paraId="3E2B2AF7" w14:textId="77777777" w:rsidR="007779B6" w:rsidRPr="00112425" w:rsidRDefault="007779B6" w:rsidP="00092348">
      <w:pPr>
        <w:keepNext/>
        <w:keepLines/>
        <w:jc w:val="both"/>
        <w:rPr>
          <w:rFonts w:ascii="Tahoma" w:hAnsi="Tahoma" w:cs="Tahoma"/>
          <w:i/>
          <w:sz w:val="18"/>
          <w:szCs w:val="18"/>
        </w:rPr>
      </w:pPr>
    </w:p>
    <w:p w14:paraId="191C0952" w14:textId="77777777" w:rsidR="007779B6" w:rsidRPr="00112425" w:rsidRDefault="007779B6" w:rsidP="00092348">
      <w:pPr>
        <w:keepNext/>
        <w:keepLines/>
        <w:jc w:val="both"/>
        <w:rPr>
          <w:rFonts w:ascii="Tahoma" w:hAnsi="Tahoma" w:cs="Tahoma"/>
          <w:i/>
          <w:sz w:val="18"/>
          <w:szCs w:val="18"/>
        </w:rPr>
      </w:pPr>
    </w:p>
    <w:p w14:paraId="639E3C1E" w14:textId="77777777" w:rsidR="007779B6" w:rsidRPr="00112425" w:rsidRDefault="007779B6" w:rsidP="00092348">
      <w:pPr>
        <w:keepNext/>
        <w:keepLines/>
        <w:jc w:val="both"/>
        <w:rPr>
          <w:rFonts w:ascii="Tahoma" w:hAnsi="Tahoma" w:cs="Tahoma"/>
          <w:i/>
          <w:sz w:val="18"/>
          <w:szCs w:val="18"/>
        </w:rPr>
      </w:pPr>
    </w:p>
    <w:p w14:paraId="487546FB" w14:textId="77777777" w:rsidR="007779B6" w:rsidRPr="00112425" w:rsidRDefault="007779B6" w:rsidP="00092348">
      <w:pPr>
        <w:keepNext/>
        <w:keepLines/>
        <w:jc w:val="both"/>
        <w:rPr>
          <w:rFonts w:ascii="Tahoma" w:hAnsi="Tahoma" w:cs="Tahoma"/>
          <w:i/>
          <w:sz w:val="18"/>
          <w:szCs w:val="18"/>
        </w:rPr>
      </w:pPr>
    </w:p>
    <w:p w14:paraId="5630DD3B" w14:textId="77777777" w:rsidR="007779B6" w:rsidRPr="00112425" w:rsidRDefault="007779B6" w:rsidP="00092348">
      <w:pPr>
        <w:keepNext/>
        <w:keepLines/>
        <w:jc w:val="both"/>
        <w:rPr>
          <w:rFonts w:ascii="Tahoma" w:hAnsi="Tahoma" w:cs="Tahoma"/>
          <w:i/>
          <w:sz w:val="18"/>
          <w:szCs w:val="18"/>
        </w:rPr>
      </w:pPr>
    </w:p>
    <w:p w14:paraId="2BA3F64E" w14:textId="77777777" w:rsidR="007779B6" w:rsidRPr="00112425" w:rsidRDefault="007779B6" w:rsidP="00092348">
      <w:pPr>
        <w:keepNext/>
        <w:keepLines/>
        <w:jc w:val="both"/>
        <w:rPr>
          <w:rFonts w:ascii="Tahoma" w:hAnsi="Tahoma" w:cs="Tahoma"/>
          <w:i/>
          <w:sz w:val="18"/>
          <w:szCs w:val="18"/>
        </w:rPr>
      </w:pPr>
    </w:p>
    <w:p w14:paraId="4C2CC7F5" w14:textId="77777777" w:rsidR="007779B6" w:rsidRPr="00112425" w:rsidRDefault="007779B6" w:rsidP="00092348">
      <w:pPr>
        <w:keepNext/>
        <w:keepLines/>
        <w:jc w:val="both"/>
        <w:rPr>
          <w:rFonts w:ascii="Tahoma" w:hAnsi="Tahoma" w:cs="Tahoma"/>
          <w:i/>
          <w:sz w:val="18"/>
          <w:szCs w:val="18"/>
        </w:rPr>
      </w:pPr>
    </w:p>
    <w:p w14:paraId="6CFFCFA1" w14:textId="77777777" w:rsidR="007779B6" w:rsidRPr="00112425" w:rsidRDefault="007779B6" w:rsidP="00092348">
      <w:pPr>
        <w:keepNext/>
        <w:keepLines/>
        <w:jc w:val="both"/>
        <w:rPr>
          <w:rFonts w:ascii="Tahoma" w:hAnsi="Tahoma" w:cs="Tahoma"/>
          <w:i/>
          <w:sz w:val="18"/>
          <w:szCs w:val="18"/>
        </w:rPr>
      </w:pPr>
    </w:p>
    <w:p w14:paraId="2CCD3439" w14:textId="77777777" w:rsidR="007779B6" w:rsidRPr="00112425" w:rsidRDefault="007779B6" w:rsidP="00092348">
      <w:pPr>
        <w:keepNext/>
        <w:keepLines/>
        <w:jc w:val="both"/>
        <w:rPr>
          <w:rFonts w:ascii="Tahoma" w:hAnsi="Tahoma" w:cs="Tahoma"/>
          <w:i/>
          <w:sz w:val="18"/>
          <w:szCs w:val="18"/>
        </w:rPr>
      </w:pPr>
    </w:p>
    <w:p w14:paraId="5759355D" w14:textId="77777777" w:rsidR="007779B6" w:rsidRPr="00112425" w:rsidRDefault="007779B6" w:rsidP="00092348">
      <w:pPr>
        <w:keepNext/>
        <w:keepLines/>
        <w:jc w:val="both"/>
        <w:rPr>
          <w:rFonts w:ascii="Tahoma" w:hAnsi="Tahoma" w:cs="Tahoma"/>
          <w:i/>
          <w:sz w:val="18"/>
          <w:szCs w:val="18"/>
        </w:rPr>
      </w:pPr>
    </w:p>
    <w:p w14:paraId="146115A4" w14:textId="77777777" w:rsidR="007779B6" w:rsidRPr="00112425" w:rsidRDefault="007779B6" w:rsidP="00092348">
      <w:pPr>
        <w:keepNext/>
        <w:keepLines/>
        <w:jc w:val="both"/>
        <w:rPr>
          <w:rFonts w:ascii="Tahoma" w:hAnsi="Tahoma" w:cs="Tahoma"/>
          <w:i/>
          <w:sz w:val="18"/>
          <w:szCs w:val="18"/>
        </w:rPr>
      </w:pPr>
    </w:p>
    <w:p w14:paraId="6B87FAC9" w14:textId="77777777" w:rsidR="007779B6" w:rsidRPr="00112425" w:rsidRDefault="007779B6" w:rsidP="00092348">
      <w:pPr>
        <w:keepNext/>
        <w:keepLines/>
        <w:jc w:val="both"/>
        <w:rPr>
          <w:rFonts w:ascii="Tahoma" w:hAnsi="Tahoma" w:cs="Tahoma"/>
          <w:i/>
          <w:sz w:val="18"/>
          <w:szCs w:val="18"/>
        </w:rPr>
      </w:pPr>
    </w:p>
    <w:p w14:paraId="5AACD26D" w14:textId="77777777" w:rsidR="007779B6" w:rsidRPr="00112425" w:rsidRDefault="007779B6" w:rsidP="00092348">
      <w:pPr>
        <w:keepNext/>
        <w:keepLines/>
        <w:jc w:val="both"/>
        <w:rPr>
          <w:rFonts w:ascii="Tahoma" w:hAnsi="Tahoma" w:cs="Tahoma"/>
          <w:i/>
          <w:sz w:val="18"/>
          <w:szCs w:val="18"/>
        </w:rPr>
      </w:pPr>
    </w:p>
    <w:p w14:paraId="33117E88" w14:textId="77777777" w:rsidR="007779B6" w:rsidRPr="00112425" w:rsidRDefault="007779B6" w:rsidP="00092348">
      <w:pPr>
        <w:keepNext/>
        <w:keepLines/>
        <w:jc w:val="both"/>
        <w:rPr>
          <w:rFonts w:ascii="Tahoma" w:hAnsi="Tahoma" w:cs="Tahoma"/>
          <w:i/>
          <w:sz w:val="18"/>
          <w:szCs w:val="18"/>
        </w:rPr>
      </w:pPr>
    </w:p>
    <w:p w14:paraId="41300691" w14:textId="77777777" w:rsidR="007779B6" w:rsidRPr="00112425" w:rsidRDefault="007779B6" w:rsidP="00092348">
      <w:pPr>
        <w:keepNext/>
        <w:keepLines/>
        <w:jc w:val="both"/>
        <w:rPr>
          <w:rFonts w:ascii="Tahoma" w:hAnsi="Tahoma" w:cs="Tahoma"/>
          <w:i/>
          <w:sz w:val="18"/>
          <w:szCs w:val="18"/>
        </w:rPr>
      </w:pPr>
    </w:p>
    <w:p w14:paraId="6A78B660" w14:textId="77777777" w:rsidR="007779B6" w:rsidRPr="00112425" w:rsidRDefault="007779B6" w:rsidP="00092348">
      <w:pPr>
        <w:keepNext/>
        <w:keepLines/>
        <w:jc w:val="both"/>
        <w:rPr>
          <w:rFonts w:ascii="Tahoma" w:hAnsi="Tahoma" w:cs="Tahoma"/>
          <w:i/>
          <w:sz w:val="18"/>
          <w:szCs w:val="18"/>
        </w:rPr>
      </w:pPr>
    </w:p>
    <w:p w14:paraId="33F96894" w14:textId="77777777" w:rsidR="007779B6" w:rsidRPr="00112425" w:rsidRDefault="007779B6" w:rsidP="00092348">
      <w:pPr>
        <w:keepNext/>
        <w:keepLines/>
        <w:jc w:val="both"/>
        <w:rPr>
          <w:rFonts w:ascii="Tahoma" w:hAnsi="Tahoma" w:cs="Tahoma"/>
          <w:i/>
          <w:sz w:val="18"/>
          <w:szCs w:val="18"/>
        </w:rPr>
      </w:pPr>
    </w:p>
    <w:p w14:paraId="022DB83B" w14:textId="77777777" w:rsidR="00C80EDD" w:rsidRPr="00112425" w:rsidRDefault="00C80EDD" w:rsidP="00092348">
      <w:pPr>
        <w:keepNext/>
        <w:keepLines/>
        <w:rPr>
          <w:rFonts w:ascii="Tahoma" w:hAnsi="Tahoma" w:cs="Tahoma"/>
          <w:i/>
          <w:sz w:val="18"/>
          <w:szCs w:val="18"/>
        </w:rPr>
      </w:pPr>
      <w:r w:rsidRPr="00112425">
        <w:rPr>
          <w:rFonts w:ascii="Tahoma" w:hAnsi="Tahoma" w:cs="Tahoma"/>
          <w:i/>
          <w:sz w:val="18"/>
          <w:szCs w:val="18"/>
        </w:rPr>
        <w:br w:type="page"/>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417"/>
      </w:tblGrid>
      <w:tr w:rsidR="00CE2724" w:rsidRPr="00112425" w14:paraId="0702B95F" w14:textId="77777777" w:rsidTr="002307E3">
        <w:tc>
          <w:tcPr>
            <w:tcW w:w="7722" w:type="dxa"/>
          </w:tcPr>
          <w:p w14:paraId="2F016755" w14:textId="77777777" w:rsidR="00CE2724" w:rsidRPr="00112425" w:rsidRDefault="00CE2724" w:rsidP="00092348">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417" w:type="dxa"/>
          </w:tcPr>
          <w:p w14:paraId="63E5EEB0" w14:textId="77777777" w:rsidR="00CE2724" w:rsidRPr="00112425" w:rsidRDefault="00CE2724" w:rsidP="00092348">
            <w:pPr>
              <w:keepNext/>
              <w:keepLines/>
              <w:jc w:val="both"/>
              <w:rPr>
                <w:rFonts w:ascii="Tahoma" w:hAnsi="Tahoma" w:cs="Tahoma"/>
                <w:b/>
                <w:i/>
              </w:rPr>
            </w:pPr>
            <w:r w:rsidRPr="00112425">
              <w:rPr>
                <w:rFonts w:ascii="Tahoma" w:hAnsi="Tahoma" w:cs="Tahoma"/>
                <w:b/>
                <w:i/>
              </w:rPr>
              <w:t>Priloga 2</w:t>
            </w:r>
          </w:p>
        </w:tc>
      </w:tr>
    </w:tbl>
    <w:p w14:paraId="0E8E266A" w14:textId="77777777" w:rsidR="00BB593C" w:rsidRPr="00112425" w:rsidRDefault="00BB593C" w:rsidP="00092348">
      <w:pPr>
        <w:keepNext/>
        <w:keepLines/>
        <w:jc w:val="both"/>
        <w:rPr>
          <w:rFonts w:ascii="Tahoma" w:hAnsi="Tahoma" w:cs="Tahoma"/>
          <w:b/>
        </w:rPr>
      </w:pPr>
    </w:p>
    <w:p w14:paraId="7E646D1F" w14:textId="2DF5694D" w:rsidR="00D72CAD" w:rsidRPr="00112425" w:rsidRDefault="0013381C" w:rsidP="00092348">
      <w:pPr>
        <w:keepNext/>
        <w:keepLines/>
        <w:ind w:right="142"/>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15372C">
        <w:rPr>
          <w:rFonts w:ascii="Tahoma" w:hAnsi="Tahoma" w:cs="Tahoma"/>
          <w:b/>
        </w:rPr>
        <w:t>VKS-204/21</w:t>
      </w:r>
      <w:r w:rsidR="005350AC" w:rsidRPr="00112425">
        <w:rPr>
          <w:rFonts w:ascii="Tahoma" w:hAnsi="Tahoma" w:cs="Tahoma"/>
          <w:b/>
        </w:rPr>
        <w:t xml:space="preserve"> </w:t>
      </w:r>
      <w:r w:rsidR="0015372C">
        <w:rPr>
          <w:rFonts w:ascii="Tahoma" w:hAnsi="Tahoma" w:cs="Tahoma"/>
          <w:b/>
          <w:color w:val="000000"/>
        </w:rPr>
        <w:t>Ureditev 40 m pasu ob Savi v Črnučah</w:t>
      </w:r>
    </w:p>
    <w:p w14:paraId="6DBB3C70" w14:textId="77777777" w:rsidR="007C70A1" w:rsidRPr="00112425" w:rsidRDefault="007C70A1" w:rsidP="00092348">
      <w:pPr>
        <w:keepNext/>
        <w:keepLines/>
        <w:jc w:val="both"/>
        <w:rPr>
          <w:rFonts w:ascii="Tahoma" w:hAnsi="Tahoma" w:cs="Tahoma"/>
        </w:rPr>
      </w:pPr>
    </w:p>
    <w:p w14:paraId="430A9065" w14:textId="77777777" w:rsidR="008827E0" w:rsidRPr="00112425" w:rsidRDefault="00D94021" w:rsidP="00092348">
      <w:pPr>
        <w:keepNext/>
        <w:keepLines/>
        <w:ind w:left="1080" w:hanging="1080"/>
        <w:jc w:val="both"/>
        <w:rPr>
          <w:rFonts w:ascii="Tahoma" w:hAnsi="Tahoma" w:cs="Tahoma"/>
          <w:b/>
        </w:rPr>
      </w:pPr>
      <w:r w:rsidRPr="00112425">
        <w:rPr>
          <w:rFonts w:ascii="Tahoma" w:hAnsi="Tahoma" w:cs="Tahoma"/>
          <w:b/>
        </w:rPr>
        <w:t xml:space="preserve"> </w:t>
      </w:r>
    </w:p>
    <w:p w14:paraId="07524857" w14:textId="77777777" w:rsidR="00B94379" w:rsidRPr="00112425" w:rsidRDefault="00B94379" w:rsidP="00092348">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092348">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092348">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092348">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092348">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092348">
      <w:pPr>
        <w:keepNext/>
        <w:keepLines/>
        <w:tabs>
          <w:tab w:val="num" w:pos="426"/>
        </w:tabs>
        <w:rPr>
          <w:rFonts w:ascii="Tahoma" w:hAnsi="Tahoma" w:cs="Tahoma"/>
          <w:b/>
        </w:rPr>
      </w:pPr>
    </w:p>
    <w:p w14:paraId="074038BE" w14:textId="77777777" w:rsidR="00D72CAD" w:rsidRPr="00112425" w:rsidRDefault="00D72CAD" w:rsidP="00092348">
      <w:pPr>
        <w:keepNext/>
        <w:keepLines/>
        <w:tabs>
          <w:tab w:val="num" w:pos="426"/>
        </w:tabs>
        <w:rPr>
          <w:rFonts w:ascii="Tahoma" w:hAnsi="Tahoma" w:cs="Tahoma"/>
          <w:b/>
        </w:rPr>
      </w:pPr>
    </w:p>
    <w:p w14:paraId="45CD77FC" w14:textId="77777777" w:rsidR="00DB7430" w:rsidRPr="00112425" w:rsidRDefault="000E1BF4" w:rsidP="00092348">
      <w:pPr>
        <w:keepNext/>
        <w:keepLines/>
        <w:numPr>
          <w:ilvl w:val="0"/>
          <w:numId w:val="33"/>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p>
    <w:p w14:paraId="7680E9C4" w14:textId="77777777" w:rsidR="00484E32" w:rsidRDefault="00484E32" w:rsidP="00092348">
      <w:pPr>
        <w:keepNext/>
        <w:keepLines/>
        <w:spacing w:after="60"/>
        <w:rPr>
          <w:rFonts w:ascii="Tahoma" w:hAnsi="Tahoma" w:cs="Tahoma"/>
          <w:b/>
          <w:sz w:val="16"/>
          <w:szCs w:val="16"/>
        </w:rPr>
      </w:pPr>
    </w:p>
    <w:p w14:paraId="26594954" w14:textId="3B644BB3" w:rsidR="00DE5777" w:rsidRDefault="00DE5777" w:rsidP="00092348">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5557"/>
        <w:gridCol w:w="3547"/>
      </w:tblGrid>
      <w:tr w:rsidR="00D23F54" w:rsidRPr="00112425" w14:paraId="540ECD16" w14:textId="77777777" w:rsidTr="009A5E75">
        <w:trPr>
          <w:trHeight w:val="438"/>
        </w:trPr>
        <w:tc>
          <w:tcPr>
            <w:tcW w:w="5557" w:type="dxa"/>
            <w:vAlign w:val="bottom"/>
          </w:tcPr>
          <w:p w14:paraId="72B5CE16" w14:textId="77777777" w:rsidR="00D23F54" w:rsidRPr="00112425" w:rsidRDefault="00D23F54" w:rsidP="00092348">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3547" w:type="dxa"/>
            <w:vAlign w:val="bottom"/>
          </w:tcPr>
          <w:p w14:paraId="43B00DD0" w14:textId="77777777" w:rsidR="00D23F54" w:rsidRPr="00112425" w:rsidRDefault="00D23F54" w:rsidP="00092348">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B41916" w14:textId="77777777" w:rsidR="005455A5" w:rsidRDefault="005455A5" w:rsidP="00092348">
      <w:pPr>
        <w:keepNext/>
        <w:keepLines/>
        <w:spacing w:after="60"/>
        <w:rPr>
          <w:rFonts w:ascii="Tahoma" w:hAnsi="Tahoma" w:cs="Tahoma"/>
          <w:b/>
          <w:sz w:val="16"/>
          <w:szCs w:val="16"/>
        </w:rPr>
      </w:pPr>
    </w:p>
    <w:p w14:paraId="4A5ED390" w14:textId="77777777" w:rsidR="00484E32" w:rsidRPr="00112425" w:rsidRDefault="00484E32" w:rsidP="00092348">
      <w:pPr>
        <w:keepNext/>
        <w:keepLines/>
        <w:rPr>
          <w:rFonts w:ascii="Tahoma" w:hAnsi="Tahoma" w:cs="Tahoma"/>
        </w:rPr>
      </w:pPr>
    </w:p>
    <w:p w14:paraId="32E7100F" w14:textId="77777777" w:rsidR="00C3290F" w:rsidRPr="00112425" w:rsidRDefault="00C3290F" w:rsidP="00092348">
      <w:pPr>
        <w:keepNext/>
        <w:keepLines/>
        <w:numPr>
          <w:ilvl w:val="0"/>
          <w:numId w:val="33"/>
        </w:numPr>
        <w:tabs>
          <w:tab w:val="num" w:pos="426"/>
        </w:tabs>
        <w:ind w:left="0" w:firstLine="0"/>
        <w:rPr>
          <w:rFonts w:ascii="Tahoma" w:hAnsi="Tahoma" w:cs="Tahoma"/>
          <w:b/>
        </w:rPr>
      </w:pPr>
      <w:r w:rsidRPr="00112425">
        <w:rPr>
          <w:rFonts w:ascii="Tahoma" w:hAnsi="Tahoma" w:cs="Tahoma"/>
          <w:b/>
        </w:rPr>
        <w:t>KADRI</w:t>
      </w:r>
    </w:p>
    <w:p w14:paraId="655FD3A2" w14:textId="77777777" w:rsidR="00C3290F" w:rsidRPr="00112425" w:rsidRDefault="00C3290F" w:rsidP="00092348">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38C203D6"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2846D2EE" w14:textId="77777777" w:rsidR="00CF105C" w:rsidRPr="00112425" w:rsidRDefault="00CF105C" w:rsidP="00092348">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016CF93" w14:textId="77777777" w:rsidR="00CF105C" w:rsidRPr="00112425" w:rsidRDefault="00CF105C" w:rsidP="00092348">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46260F72" w14:textId="77777777" w:rsidR="00CF105C" w:rsidRPr="00112425" w:rsidRDefault="00CF105C" w:rsidP="00092348">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3D2B6879" w14:textId="77777777" w:rsidR="00CF105C" w:rsidRPr="00112425" w:rsidRDefault="00CF105C" w:rsidP="00092348">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4553BE8D" w14:textId="77777777" w:rsidR="00CF105C" w:rsidRPr="00112425" w:rsidRDefault="00CF105C" w:rsidP="00092348">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17231DF"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0619EFB4" w14:textId="77777777" w:rsidR="00CF105C" w:rsidRPr="00112425" w:rsidRDefault="00CF105C" w:rsidP="00092348">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2C0D8064" w14:textId="2A2E4025" w:rsidR="00CF105C" w:rsidRPr="00112425" w:rsidRDefault="00CF105C" w:rsidP="00092348">
            <w:pPr>
              <w:keepNext/>
              <w:keepLines/>
              <w:spacing w:before="20" w:after="20"/>
              <w:jc w:val="both"/>
              <w:rPr>
                <w:rFonts w:ascii="Tahoma" w:hAnsi="Tahoma" w:cs="Tahoma"/>
              </w:rPr>
            </w:pPr>
            <w:r w:rsidRPr="00112425">
              <w:rPr>
                <w:rFonts w:ascii="Tahoma" w:hAnsi="Tahoma" w:cs="Tahoma"/>
              </w:rPr>
              <w:t xml:space="preserve">Vodja </w:t>
            </w:r>
            <w:r w:rsidR="009B13C1">
              <w:rPr>
                <w:rFonts w:ascii="Tahoma" w:hAnsi="Tahoma" w:cs="Tahoma"/>
              </w:rPr>
              <w:t>del</w:t>
            </w:r>
          </w:p>
          <w:p w14:paraId="1D03586B" w14:textId="77777777" w:rsidR="00CF105C" w:rsidRPr="00112425" w:rsidRDefault="00CF105C" w:rsidP="00092348">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2463BD6A" w14:textId="77777777" w:rsidR="00CF105C" w:rsidRPr="00112425" w:rsidRDefault="00CF105C" w:rsidP="00092348">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21665C5C" w14:textId="77777777" w:rsidR="00CF105C" w:rsidRPr="00112425" w:rsidRDefault="00CF105C" w:rsidP="00092348">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6EF1E885" w14:textId="77777777" w:rsidR="00CF105C" w:rsidRPr="00112425" w:rsidRDefault="00CF105C" w:rsidP="00092348">
            <w:pPr>
              <w:keepNext/>
              <w:keepLines/>
              <w:spacing w:before="20" w:after="20"/>
              <w:jc w:val="both"/>
              <w:rPr>
                <w:rFonts w:ascii="Tahoma" w:hAnsi="Tahoma" w:cs="Tahoma"/>
              </w:rPr>
            </w:pPr>
          </w:p>
        </w:tc>
      </w:tr>
    </w:tbl>
    <w:p w14:paraId="24F02615" w14:textId="77777777" w:rsidR="00C3290F" w:rsidRPr="00112425" w:rsidRDefault="00C3290F" w:rsidP="00092348">
      <w:pPr>
        <w:keepNext/>
        <w:keepLines/>
      </w:pPr>
    </w:p>
    <w:p w14:paraId="2BF1C6F3" w14:textId="77777777" w:rsidR="00A81E3C" w:rsidRPr="00112425" w:rsidRDefault="00A81E3C" w:rsidP="00092348">
      <w:pPr>
        <w:keepNext/>
        <w:keepLines/>
        <w:jc w:val="both"/>
        <w:rPr>
          <w:rFonts w:ascii="Tahoma" w:hAnsi="Tahoma" w:cs="Tahoma"/>
          <w:b/>
        </w:rPr>
      </w:pPr>
    </w:p>
    <w:p w14:paraId="756A3184" w14:textId="77777777" w:rsidR="001F39E8" w:rsidRPr="00112425" w:rsidRDefault="001F39E8" w:rsidP="00092348">
      <w:pPr>
        <w:keepNext/>
        <w:keepLines/>
        <w:numPr>
          <w:ilvl w:val="0"/>
          <w:numId w:val="33"/>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092348">
      <w:pPr>
        <w:keepNext/>
        <w:keepLines/>
        <w:jc w:val="both"/>
        <w:rPr>
          <w:rFonts w:ascii="Tahoma" w:hAnsi="Tahoma" w:cs="Tahoma"/>
        </w:rPr>
      </w:pPr>
    </w:p>
    <w:p w14:paraId="7564BD73" w14:textId="2546F35D" w:rsidR="009F2334" w:rsidRPr="00112425" w:rsidRDefault="009F2334" w:rsidP="00092348">
      <w:pPr>
        <w:keepNext/>
        <w:keepLines/>
        <w:jc w:val="both"/>
        <w:rPr>
          <w:rFonts w:ascii="Tahoma" w:hAnsi="Tahoma" w:cs="Tahoma"/>
        </w:rPr>
      </w:pPr>
      <w:r w:rsidRPr="00112425">
        <w:rPr>
          <w:rFonts w:ascii="Tahoma" w:hAnsi="Tahoma" w:cs="Tahoma"/>
        </w:rPr>
        <w:t xml:space="preserve">Ponudba je </w:t>
      </w:r>
      <w:r w:rsidR="009B13C1">
        <w:rPr>
          <w:rFonts w:ascii="Tahoma" w:hAnsi="Tahoma" w:cs="Tahoma"/>
        </w:rPr>
        <w:t xml:space="preserve">zavezujoča in </w:t>
      </w:r>
      <w:r w:rsidRPr="00112425">
        <w:rPr>
          <w:rFonts w:ascii="Tahoma" w:hAnsi="Tahoma" w:cs="Tahoma"/>
        </w:rPr>
        <w:t xml:space="preserve">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do </w:t>
      </w:r>
      <w:r w:rsidR="00FE6940" w:rsidRPr="0007508C">
        <w:rPr>
          <w:rFonts w:ascii="Tahoma" w:hAnsi="Tahoma" w:cs="Tahoma"/>
        </w:rPr>
        <w:t>3</w:t>
      </w:r>
      <w:r w:rsidR="00D23F54" w:rsidRPr="0007508C">
        <w:rPr>
          <w:rFonts w:ascii="Tahoma" w:hAnsi="Tahoma" w:cs="Tahoma"/>
        </w:rPr>
        <w:t>0</w:t>
      </w:r>
      <w:r w:rsidR="00FE6940" w:rsidRPr="0007508C">
        <w:rPr>
          <w:rFonts w:ascii="Tahoma" w:hAnsi="Tahoma" w:cs="Tahoma"/>
        </w:rPr>
        <w:t xml:space="preserve">. </w:t>
      </w:r>
      <w:r w:rsidR="00054B5E" w:rsidRPr="0007508C">
        <w:rPr>
          <w:rFonts w:ascii="Tahoma" w:hAnsi="Tahoma" w:cs="Tahoma"/>
        </w:rPr>
        <w:t>3</w:t>
      </w:r>
      <w:r w:rsidR="00FE6940" w:rsidRPr="0007508C">
        <w:rPr>
          <w:rFonts w:ascii="Tahoma" w:hAnsi="Tahoma" w:cs="Tahoma"/>
        </w:rPr>
        <w:t>. 202</w:t>
      </w:r>
      <w:r w:rsidR="00054B5E">
        <w:rPr>
          <w:rFonts w:ascii="Tahoma" w:hAnsi="Tahoma" w:cs="Tahoma"/>
        </w:rPr>
        <w:t>2</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092348">
      <w:pPr>
        <w:keepNext/>
        <w:keepLines/>
        <w:jc w:val="both"/>
        <w:rPr>
          <w:rFonts w:ascii="Tahoma" w:hAnsi="Tahoma" w:cs="Tahoma"/>
        </w:rPr>
      </w:pPr>
    </w:p>
    <w:p w14:paraId="0077642C" w14:textId="77777777" w:rsidR="00B94379" w:rsidRPr="00112425" w:rsidRDefault="00B94379" w:rsidP="00092348">
      <w:pPr>
        <w:keepNext/>
        <w:keepLines/>
        <w:jc w:val="both"/>
        <w:rPr>
          <w:rFonts w:ascii="Tahoma" w:hAnsi="Tahoma" w:cs="Tahoma"/>
          <w:b/>
        </w:rPr>
      </w:pPr>
    </w:p>
    <w:p w14:paraId="7F4AABAB" w14:textId="77777777" w:rsidR="009F2334" w:rsidRPr="00112425" w:rsidRDefault="009F2334" w:rsidP="00092348">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092348">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092348">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092348">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092348">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092348">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F53F186" w14:textId="2DA5E400" w:rsidR="00F75A87" w:rsidRPr="00112425" w:rsidRDefault="002933E2" w:rsidP="00092348">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tc>
      </w:tr>
    </w:tbl>
    <w:p w14:paraId="37F049A1" w14:textId="77777777" w:rsidR="000453C1" w:rsidRPr="00112425" w:rsidRDefault="000453C1" w:rsidP="00092348">
      <w:pPr>
        <w:pStyle w:val="Blokbesedila"/>
        <w:keepNext/>
        <w:keepLines/>
        <w:tabs>
          <w:tab w:val="left" w:pos="9354"/>
        </w:tabs>
        <w:ind w:left="0" w:right="-2"/>
        <w:jc w:val="both"/>
        <w:rPr>
          <w:rFonts w:ascii="Tahoma" w:hAnsi="Tahoma" w:cs="Tahoma"/>
          <w:sz w:val="20"/>
        </w:rPr>
      </w:pPr>
    </w:p>
    <w:p w14:paraId="184583D3" w14:textId="77777777" w:rsidR="000E1BF4" w:rsidRPr="00112425" w:rsidRDefault="000E1BF4" w:rsidP="00092348">
      <w:pPr>
        <w:pStyle w:val="Blokbesedila"/>
        <w:keepNext/>
        <w:keepLines/>
        <w:tabs>
          <w:tab w:val="left" w:pos="9354"/>
        </w:tabs>
        <w:ind w:left="0" w:right="-2"/>
        <w:jc w:val="both"/>
        <w:rPr>
          <w:rFonts w:ascii="Tahoma" w:hAnsi="Tahoma" w:cs="Tahoma"/>
          <w:sz w:val="20"/>
        </w:rPr>
      </w:pPr>
    </w:p>
    <w:p w14:paraId="3DDF036E" w14:textId="77777777" w:rsidR="000E1BF4" w:rsidRPr="00112425" w:rsidRDefault="000E1BF4" w:rsidP="00092348">
      <w:pPr>
        <w:pStyle w:val="Blokbesedila"/>
        <w:keepNext/>
        <w:keepLines/>
        <w:tabs>
          <w:tab w:val="left" w:pos="9354"/>
        </w:tabs>
        <w:ind w:left="0" w:right="-2"/>
        <w:jc w:val="both"/>
        <w:rPr>
          <w:rFonts w:ascii="Tahoma" w:hAnsi="Tahoma" w:cs="Tahoma"/>
          <w:sz w:val="20"/>
        </w:rPr>
      </w:pPr>
    </w:p>
    <w:p w14:paraId="2F935B45" w14:textId="3D7396A1" w:rsidR="000E1BF4" w:rsidRDefault="000E1BF4" w:rsidP="00092348">
      <w:pPr>
        <w:pStyle w:val="Blokbesedila"/>
        <w:keepNext/>
        <w:keepLines/>
        <w:tabs>
          <w:tab w:val="left" w:pos="9354"/>
        </w:tabs>
        <w:ind w:left="0" w:right="-2"/>
        <w:jc w:val="both"/>
        <w:rPr>
          <w:rFonts w:ascii="Tahoma" w:hAnsi="Tahoma" w:cs="Tahoma"/>
          <w:sz w:val="20"/>
        </w:rPr>
      </w:pPr>
    </w:p>
    <w:p w14:paraId="16666FA3" w14:textId="179F2384" w:rsidR="005455A5" w:rsidRDefault="005455A5" w:rsidP="00092348">
      <w:pPr>
        <w:pStyle w:val="Blokbesedila"/>
        <w:keepNext/>
        <w:keepLines/>
        <w:tabs>
          <w:tab w:val="left" w:pos="9354"/>
        </w:tabs>
        <w:ind w:left="0" w:right="-2"/>
        <w:jc w:val="both"/>
        <w:rPr>
          <w:rFonts w:ascii="Tahoma" w:hAnsi="Tahoma" w:cs="Tahoma"/>
          <w:sz w:val="20"/>
        </w:rPr>
      </w:pPr>
    </w:p>
    <w:p w14:paraId="4F2246BC" w14:textId="10A9B93A" w:rsidR="005455A5" w:rsidRDefault="005455A5" w:rsidP="00092348">
      <w:pPr>
        <w:pStyle w:val="Blokbesedila"/>
        <w:keepNext/>
        <w:keepLines/>
        <w:tabs>
          <w:tab w:val="left" w:pos="9354"/>
        </w:tabs>
        <w:ind w:left="0" w:right="-2"/>
        <w:jc w:val="both"/>
        <w:rPr>
          <w:rFonts w:ascii="Tahoma" w:hAnsi="Tahoma" w:cs="Tahoma"/>
          <w:sz w:val="20"/>
        </w:rPr>
      </w:pPr>
    </w:p>
    <w:p w14:paraId="5A339C9E" w14:textId="456CA2C7" w:rsidR="005455A5" w:rsidRDefault="005455A5" w:rsidP="00092348">
      <w:pPr>
        <w:pStyle w:val="Blokbesedila"/>
        <w:keepNext/>
        <w:keepLines/>
        <w:tabs>
          <w:tab w:val="left" w:pos="9354"/>
        </w:tabs>
        <w:ind w:left="0" w:right="-2"/>
        <w:jc w:val="both"/>
        <w:rPr>
          <w:rFonts w:ascii="Tahoma" w:hAnsi="Tahoma" w:cs="Tahoma"/>
          <w:sz w:val="20"/>
        </w:rPr>
      </w:pPr>
    </w:p>
    <w:p w14:paraId="73AD8D3F" w14:textId="11DD3ECD" w:rsidR="005455A5" w:rsidRDefault="005455A5" w:rsidP="00092348">
      <w:pPr>
        <w:pStyle w:val="Blokbesedila"/>
        <w:keepNext/>
        <w:keepLines/>
        <w:tabs>
          <w:tab w:val="left" w:pos="9354"/>
        </w:tabs>
        <w:ind w:left="0" w:right="-2"/>
        <w:jc w:val="both"/>
        <w:rPr>
          <w:rFonts w:ascii="Tahoma" w:hAnsi="Tahoma" w:cs="Tahoma"/>
          <w:sz w:val="20"/>
        </w:rPr>
      </w:pPr>
    </w:p>
    <w:p w14:paraId="6FBEE79B" w14:textId="29DA55E2" w:rsidR="005455A5" w:rsidRDefault="005455A5" w:rsidP="00092348">
      <w:pPr>
        <w:pStyle w:val="Blokbesedila"/>
        <w:keepNext/>
        <w:keepLines/>
        <w:tabs>
          <w:tab w:val="left" w:pos="9354"/>
        </w:tabs>
        <w:ind w:left="0" w:right="-2"/>
        <w:jc w:val="both"/>
        <w:rPr>
          <w:rFonts w:ascii="Tahoma" w:hAnsi="Tahoma" w:cs="Tahoma"/>
          <w:sz w:val="20"/>
        </w:rPr>
      </w:pPr>
    </w:p>
    <w:p w14:paraId="381D83A9" w14:textId="606F4EB0" w:rsidR="005455A5" w:rsidRDefault="005455A5" w:rsidP="00092348">
      <w:pPr>
        <w:pStyle w:val="Blokbesedila"/>
        <w:keepNext/>
        <w:keepLines/>
        <w:tabs>
          <w:tab w:val="left" w:pos="9354"/>
        </w:tabs>
        <w:ind w:left="0" w:right="-2"/>
        <w:jc w:val="both"/>
        <w:rPr>
          <w:rFonts w:ascii="Tahoma" w:hAnsi="Tahoma" w:cs="Tahoma"/>
          <w:sz w:val="20"/>
        </w:rPr>
      </w:pPr>
    </w:p>
    <w:p w14:paraId="292A9BEB" w14:textId="7EF70D6C" w:rsidR="005455A5" w:rsidRDefault="005455A5" w:rsidP="00092348">
      <w:pPr>
        <w:pStyle w:val="Blokbesedila"/>
        <w:keepNext/>
        <w:keepLines/>
        <w:tabs>
          <w:tab w:val="left" w:pos="9354"/>
        </w:tabs>
        <w:ind w:left="0" w:right="-2"/>
        <w:jc w:val="both"/>
        <w:rPr>
          <w:rFonts w:ascii="Tahoma" w:hAnsi="Tahoma" w:cs="Tahoma"/>
          <w:sz w:val="20"/>
        </w:rPr>
      </w:pPr>
    </w:p>
    <w:p w14:paraId="66CADF25" w14:textId="163B8935" w:rsidR="00D23F54" w:rsidRDefault="00D23F54" w:rsidP="00092348">
      <w:pPr>
        <w:pStyle w:val="Blokbesedila"/>
        <w:keepNext/>
        <w:keepLines/>
        <w:tabs>
          <w:tab w:val="left" w:pos="9354"/>
        </w:tabs>
        <w:ind w:left="0" w:right="-2"/>
        <w:jc w:val="both"/>
        <w:rPr>
          <w:rFonts w:ascii="Tahoma" w:hAnsi="Tahoma" w:cs="Tahoma"/>
          <w:sz w:val="20"/>
        </w:rPr>
      </w:pPr>
    </w:p>
    <w:p w14:paraId="050B60D1" w14:textId="124E0B78" w:rsidR="00D23F54" w:rsidRDefault="00D23F54" w:rsidP="00092348">
      <w:pPr>
        <w:pStyle w:val="Blokbesedila"/>
        <w:keepNext/>
        <w:keepLines/>
        <w:tabs>
          <w:tab w:val="left" w:pos="9354"/>
        </w:tabs>
        <w:ind w:left="0" w:right="-2"/>
        <w:jc w:val="both"/>
        <w:rPr>
          <w:rFonts w:ascii="Tahoma" w:hAnsi="Tahoma" w:cs="Tahoma"/>
          <w:sz w:val="20"/>
        </w:rPr>
      </w:pPr>
    </w:p>
    <w:p w14:paraId="571AC29A" w14:textId="06CA24D4" w:rsidR="00D23F54" w:rsidRDefault="00D23F54" w:rsidP="00092348">
      <w:pPr>
        <w:pStyle w:val="Blokbesedila"/>
        <w:keepNext/>
        <w:keepLines/>
        <w:tabs>
          <w:tab w:val="left" w:pos="9354"/>
        </w:tabs>
        <w:ind w:left="0" w:right="-2"/>
        <w:jc w:val="both"/>
        <w:rPr>
          <w:rFonts w:ascii="Tahoma" w:hAnsi="Tahoma" w:cs="Tahoma"/>
          <w:sz w:val="20"/>
        </w:rPr>
      </w:pPr>
    </w:p>
    <w:p w14:paraId="13F37F15" w14:textId="69B4790D" w:rsidR="00D23F54" w:rsidRDefault="00D23F54" w:rsidP="00092348">
      <w:pPr>
        <w:pStyle w:val="Blokbesedila"/>
        <w:keepNext/>
        <w:keepLines/>
        <w:tabs>
          <w:tab w:val="left" w:pos="9354"/>
        </w:tabs>
        <w:ind w:left="0" w:right="-2"/>
        <w:jc w:val="both"/>
        <w:rPr>
          <w:rFonts w:ascii="Tahoma" w:hAnsi="Tahoma" w:cs="Tahoma"/>
          <w:sz w:val="20"/>
        </w:rPr>
      </w:pPr>
    </w:p>
    <w:p w14:paraId="4B94CF33" w14:textId="5A0236B4" w:rsidR="00D23F54" w:rsidRDefault="00D23F54" w:rsidP="00092348">
      <w:pPr>
        <w:pStyle w:val="Blokbesedila"/>
        <w:keepNext/>
        <w:keepLines/>
        <w:tabs>
          <w:tab w:val="left" w:pos="9354"/>
        </w:tabs>
        <w:ind w:left="0" w:right="-2"/>
        <w:jc w:val="both"/>
        <w:rPr>
          <w:rFonts w:ascii="Tahoma" w:hAnsi="Tahoma" w:cs="Tahoma"/>
          <w:sz w:val="20"/>
        </w:rPr>
      </w:pPr>
    </w:p>
    <w:p w14:paraId="21F979B3" w14:textId="6970D2FE" w:rsidR="00D23F54" w:rsidRDefault="00D23F54" w:rsidP="00092348">
      <w:pPr>
        <w:pStyle w:val="Blokbesedila"/>
        <w:keepNext/>
        <w:keepLines/>
        <w:tabs>
          <w:tab w:val="left" w:pos="9354"/>
        </w:tabs>
        <w:ind w:left="0" w:right="-2"/>
        <w:jc w:val="both"/>
        <w:rPr>
          <w:rFonts w:ascii="Tahoma" w:hAnsi="Tahoma" w:cs="Tahoma"/>
          <w:sz w:val="20"/>
        </w:rPr>
      </w:pPr>
    </w:p>
    <w:p w14:paraId="285B3B02" w14:textId="4FAE3ACA" w:rsidR="00D23F54" w:rsidRDefault="00D23F54" w:rsidP="00092348">
      <w:pPr>
        <w:pStyle w:val="Blokbesedila"/>
        <w:keepNext/>
        <w:keepLines/>
        <w:tabs>
          <w:tab w:val="left" w:pos="9354"/>
        </w:tabs>
        <w:ind w:left="0" w:right="-2"/>
        <w:jc w:val="both"/>
        <w:rPr>
          <w:rFonts w:ascii="Tahoma" w:hAnsi="Tahoma" w:cs="Tahoma"/>
          <w:sz w:val="20"/>
        </w:rPr>
      </w:pPr>
    </w:p>
    <w:p w14:paraId="6A1244A0" w14:textId="0EDD95DE" w:rsidR="009B13C1" w:rsidRDefault="009B13C1" w:rsidP="00092348">
      <w:pPr>
        <w:pStyle w:val="Blokbesedila"/>
        <w:keepNext/>
        <w:keepLines/>
        <w:tabs>
          <w:tab w:val="left" w:pos="9354"/>
        </w:tabs>
        <w:ind w:left="0" w:right="-2"/>
        <w:jc w:val="both"/>
        <w:rPr>
          <w:rFonts w:ascii="Tahoma" w:hAnsi="Tahoma" w:cs="Tahoma"/>
          <w:sz w:val="20"/>
        </w:rPr>
      </w:pPr>
    </w:p>
    <w:p w14:paraId="65CB227D" w14:textId="78B130C6" w:rsidR="009B13C1" w:rsidRDefault="009B13C1" w:rsidP="00092348">
      <w:pPr>
        <w:pStyle w:val="Blokbesedila"/>
        <w:keepNext/>
        <w:keepLines/>
        <w:tabs>
          <w:tab w:val="left" w:pos="9354"/>
        </w:tabs>
        <w:ind w:left="0" w:right="-2"/>
        <w:jc w:val="both"/>
        <w:rPr>
          <w:rFonts w:ascii="Tahoma" w:hAnsi="Tahoma" w:cs="Tahoma"/>
          <w:sz w:val="20"/>
        </w:rPr>
      </w:pPr>
    </w:p>
    <w:p w14:paraId="40A91790" w14:textId="77777777" w:rsidR="009B13C1" w:rsidRDefault="009B13C1" w:rsidP="00092348">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092348">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092348">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092348">
      <w:pPr>
        <w:keepNext/>
        <w:keepLines/>
        <w:jc w:val="both"/>
        <w:rPr>
          <w:rFonts w:ascii="Tahoma" w:hAnsi="Tahoma" w:cs="Tahoma"/>
        </w:rPr>
      </w:pPr>
    </w:p>
    <w:p w14:paraId="7F9B12AE" w14:textId="2953AEC0" w:rsidR="0054060F" w:rsidRPr="00112425" w:rsidRDefault="00FF3C2E" w:rsidP="00092348">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15372C">
        <w:rPr>
          <w:rFonts w:ascii="Tahoma" w:hAnsi="Tahoma" w:cs="Tahoma"/>
          <w:b/>
        </w:rPr>
        <w:t>VKS-204/21</w:t>
      </w:r>
      <w:r w:rsidR="00FE6940" w:rsidRPr="00112425">
        <w:rPr>
          <w:rFonts w:ascii="Tahoma" w:hAnsi="Tahoma" w:cs="Tahoma"/>
          <w:b/>
        </w:rPr>
        <w:t xml:space="preserve"> </w:t>
      </w:r>
      <w:r w:rsidR="0015372C">
        <w:rPr>
          <w:rFonts w:ascii="Tahoma" w:hAnsi="Tahoma" w:cs="Tahoma"/>
          <w:b/>
          <w:color w:val="000000"/>
        </w:rPr>
        <w:t>Ureditev 40 m pasu ob Savi v Črnučah</w:t>
      </w:r>
      <w:r w:rsidR="0054060F" w:rsidRPr="00112425">
        <w:rPr>
          <w:rFonts w:ascii="Tahoma" w:hAnsi="Tahoma" w:cs="Tahoma"/>
        </w:rPr>
        <w:t xml:space="preserve">, </w:t>
      </w:r>
      <w:r w:rsidRPr="00112425">
        <w:rPr>
          <w:rFonts w:ascii="Tahoma" w:hAnsi="Tahoma" w:cs="Tahoma"/>
        </w:rPr>
        <w:t xml:space="preserve">kot </w:t>
      </w:r>
      <w:r w:rsidRPr="00112425">
        <w:rPr>
          <w:rFonts w:ascii="Tahoma" w:hAnsi="Tahoma" w:cs="Tahoma"/>
          <w:b/>
        </w:rPr>
        <w:t>ponudnik/partner _____________________________________</w:t>
      </w:r>
      <w:r w:rsidR="00A271A0" w:rsidRPr="00112425">
        <w:rPr>
          <w:rFonts w:ascii="Tahoma" w:hAnsi="Tahoma" w:cs="Tahoma"/>
          <w:b/>
        </w:rPr>
        <w:t xml:space="preserve"> </w:t>
      </w:r>
      <w:r w:rsidR="00A271A0" w:rsidRPr="00112425">
        <w:rPr>
          <w:rFonts w:ascii="Tahoma" w:hAnsi="Tahoma" w:cs="Tahoma"/>
          <w:i/>
        </w:rPr>
        <w:t>(navedba ponudnika/partnerja)</w:t>
      </w:r>
      <w:r w:rsidR="001660D4">
        <w:rPr>
          <w:rFonts w:ascii="Tahoma" w:hAnsi="Tahoma" w:cs="Tahoma"/>
          <w:i/>
        </w:rPr>
        <w:t xml:space="preserve">, matična št. ____________________ </w:t>
      </w:r>
    </w:p>
    <w:p w14:paraId="7B28941E" w14:textId="77777777" w:rsidR="0054060F" w:rsidRPr="00112425" w:rsidRDefault="0054060F" w:rsidP="00092348">
      <w:pPr>
        <w:pStyle w:val="Blokbesedila"/>
        <w:keepNext/>
        <w:keepLines/>
        <w:ind w:left="0" w:right="565"/>
        <w:jc w:val="both"/>
        <w:rPr>
          <w:rFonts w:ascii="Tahoma" w:hAnsi="Tahoma" w:cs="Tahoma"/>
          <w:sz w:val="20"/>
        </w:rPr>
      </w:pPr>
    </w:p>
    <w:p w14:paraId="5EC74D4A" w14:textId="77777777" w:rsidR="00FF3C2E" w:rsidRPr="00112425" w:rsidRDefault="00FF3C2E" w:rsidP="00092348">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092348">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090D6044" w14:textId="57D5CEE6" w:rsidR="001B1358" w:rsidRDefault="00FF3C2E"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002172CD">
        <w:rPr>
          <w:rFonts w:ascii="Tahoma" w:hAnsi="Tahoma" w:cs="Tahoma"/>
          <w:sz w:val="20"/>
        </w:rPr>
        <w:t>.</w:t>
      </w:r>
    </w:p>
    <w:p w14:paraId="406F2F30" w14:textId="77777777" w:rsidR="002172CD" w:rsidRPr="002172CD" w:rsidRDefault="002172CD" w:rsidP="00092348">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092348">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092348">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092348">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092348">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092348">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092348">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w:t>
      </w:r>
      <w:bookmarkStart w:id="14" w:name="_GoBack"/>
      <w:bookmarkEnd w:id="14"/>
      <w:r w:rsidRPr="00386174">
        <w:rPr>
          <w:rFonts w:ascii="Tahoma" w:hAnsi="Tahoma" w:cs="Tahoma"/>
          <w:sz w:val="20"/>
        </w:rPr>
        <w:t xml:space="preserve">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0EE91664" w14:textId="77777777" w:rsidR="009826F9" w:rsidRDefault="009826F9" w:rsidP="00092348">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092348">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566B8BD7" w14:textId="05A1C84A" w:rsidR="002C0B2F" w:rsidRDefault="002C0B2F"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2A8D68FF" w14:textId="77777777" w:rsidR="00576BA8" w:rsidRDefault="00576BA8" w:rsidP="00092348">
      <w:pPr>
        <w:pStyle w:val="Blokbesedila"/>
        <w:keepNext/>
        <w:keepLines/>
        <w:tabs>
          <w:tab w:val="clear" w:pos="8647"/>
          <w:tab w:val="left" w:pos="426"/>
          <w:tab w:val="left" w:pos="9354"/>
        </w:tabs>
        <w:ind w:left="426" w:right="-2"/>
        <w:jc w:val="both"/>
        <w:rPr>
          <w:rFonts w:ascii="Tahoma" w:hAnsi="Tahoma" w:cs="Tahoma"/>
          <w:sz w:val="20"/>
        </w:rPr>
      </w:pPr>
    </w:p>
    <w:p w14:paraId="207E8194" w14:textId="77777777" w:rsidR="002C0B2F" w:rsidRDefault="002C0B2F" w:rsidP="00092348">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03DD792" w14:textId="77777777" w:rsidR="002C0B2F" w:rsidRDefault="002C0B2F" w:rsidP="00092348">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092348">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092348">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092348">
      <w:pPr>
        <w:pStyle w:val="Blokbesedila"/>
        <w:keepNext/>
        <w:keepLines/>
        <w:tabs>
          <w:tab w:val="clear" w:pos="8647"/>
          <w:tab w:val="left" w:pos="0"/>
        </w:tabs>
        <w:ind w:left="0" w:right="-2"/>
        <w:jc w:val="both"/>
        <w:rPr>
          <w:rFonts w:ascii="Tahoma" w:hAnsi="Tahoma" w:cs="Tahoma"/>
          <w:sz w:val="20"/>
        </w:rPr>
      </w:pPr>
    </w:p>
    <w:p w14:paraId="5163EC09" w14:textId="2FFAD693" w:rsidR="002C0B2F" w:rsidRPr="00DB2056" w:rsidRDefault="002C0B2F" w:rsidP="00092348">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15372C">
        <w:rPr>
          <w:rFonts w:ascii="Tahoma" w:hAnsi="Tahoma" w:cs="Tahoma"/>
          <w:b/>
          <w:color w:val="000000" w:themeColor="text1"/>
          <w:sz w:val="20"/>
        </w:rPr>
        <w:t>VKS-204/21</w:t>
      </w:r>
      <w:r w:rsidR="006C489F" w:rsidRPr="002A6BE2">
        <w:rPr>
          <w:rFonts w:ascii="Tahoma" w:hAnsi="Tahoma" w:cs="Tahoma"/>
          <w:b/>
          <w:color w:val="000000" w:themeColor="text1"/>
          <w:sz w:val="20"/>
        </w:rPr>
        <w:t xml:space="preserve"> </w:t>
      </w:r>
      <w:r w:rsidR="0015372C">
        <w:rPr>
          <w:rFonts w:ascii="Tahoma" w:hAnsi="Tahoma" w:cs="Tahoma"/>
          <w:b/>
          <w:color w:val="000000" w:themeColor="text1"/>
          <w:sz w:val="20"/>
        </w:rPr>
        <w:t>Ureditev 40 m pasu ob Savi v Črnučah</w:t>
      </w:r>
      <w:r w:rsidR="004569E9">
        <w:rPr>
          <w:rFonts w:ascii="Tahoma" w:hAnsi="Tahoma" w:cs="Tahoma"/>
          <w:b/>
          <w:color w:val="000000" w:themeColor="text1"/>
          <w:sz w:val="20"/>
        </w:rPr>
        <w:t>:</w:t>
      </w:r>
    </w:p>
    <w:p w14:paraId="0162F2C9" w14:textId="77777777" w:rsidR="002C0B2F" w:rsidRPr="00CD0288" w:rsidRDefault="002C0B2F" w:rsidP="00092348">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092348">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092348">
      <w:pPr>
        <w:pStyle w:val="Blokbesedila"/>
        <w:keepNext/>
        <w:keepLines/>
        <w:tabs>
          <w:tab w:val="left" w:pos="0"/>
        </w:tabs>
        <w:ind w:left="720" w:right="-2"/>
        <w:jc w:val="both"/>
        <w:rPr>
          <w:rFonts w:ascii="Tahoma" w:hAnsi="Tahoma" w:cs="Tahoma"/>
          <w:b/>
          <w:sz w:val="20"/>
        </w:rPr>
      </w:pPr>
    </w:p>
    <w:p w14:paraId="2D992C8C" w14:textId="77777777" w:rsidR="002C0B2F" w:rsidRDefault="002C0B2F" w:rsidP="00092348">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092348">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092348">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092348">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092348">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092348">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092348">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092348">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092348">
      <w:pPr>
        <w:keepNext/>
        <w:keepLines/>
        <w:jc w:val="both"/>
        <w:rPr>
          <w:rFonts w:ascii="Tahoma" w:hAnsi="Tahoma" w:cs="Tahoma"/>
          <w:b/>
          <w:bCs/>
          <w:i/>
          <w:noProof/>
          <w:sz w:val="18"/>
          <w:szCs w:val="18"/>
        </w:rPr>
      </w:pPr>
    </w:p>
    <w:p w14:paraId="02B99706" w14:textId="77777777" w:rsidR="005377E3" w:rsidRPr="00112425" w:rsidRDefault="00FF3C2E" w:rsidP="00092348">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24E3843E" w14:textId="77777777" w:rsidR="002D1C0E" w:rsidRPr="00112425" w:rsidRDefault="002D1C0E" w:rsidP="00092348">
      <w:pPr>
        <w:keepNext/>
        <w:keepLines/>
        <w:jc w:val="both"/>
        <w:rPr>
          <w:rFonts w:ascii="Tahoma" w:hAnsi="Tahoma" w:cs="Tahoma"/>
          <w:bCs/>
          <w:i/>
          <w:iCs/>
          <w:noProof/>
          <w:sz w:val="18"/>
          <w:szCs w:val="18"/>
        </w:rPr>
      </w:pPr>
    </w:p>
    <w:p w14:paraId="475507CE" w14:textId="77777777" w:rsidR="000016A3" w:rsidRPr="00112425" w:rsidRDefault="000016A3" w:rsidP="00092348">
      <w:pPr>
        <w:keepNext/>
        <w:keepLines/>
        <w:jc w:val="both"/>
        <w:rPr>
          <w:rFonts w:ascii="Tahoma" w:hAnsi="Tahoma" w:cs="Tahoma"/>
          <w:bCs/>
          <w:i/>
          <w:iCs/>
          <w:noProof/>
          <w:sz w:val="18"/>
          <w:szCs w:val="18"/>
        </w:rPr>
      </w:pPr>
    </w:p>
    <w:p w14:paraId="24194D0B" w14:textId="77777777" w:rsidR="00EA61AF" w:rsidRDefault="00EA61AF" w:rsidP="00092348">
      <w:pPr>
        <w:keepNext/>
        <w:keepLines/>
        <w:jc w:val="both"/>
        <w:rPr>
          <w:rFonts w:ascii="Tahoma" w:hAnsi="Tahoma" w:cs="Tahoma"/>
        </w:rPr>
      </w:pPr>
    </w:p>
    <w:p w14:paraId="79AD655A" w14:textId="77777777" w:rsidR="002A6BE2" w:rsidRDefault="002A6BE2" w:rsidP="00092348">
      <w:pPr>
        <w:keepNext/>
        <w:keepLines/>
        <w:jc w:val="both"/>
        <w:rPr>
          <w:rFonts w:ascii="Tahoma" w:hAnsi="Tahoma" w:cs="Tahoma"/>
        </w:rPr>
      </w:pPr>
    </w:p>
    <w:p w14:paraId="0C161D0B" w14:textId="77777777" w:rsidR="002A6BE2" w:rsidRDefault="002A6BE2" w:rsidP="00092348">
      <w:pPr>
        <w:keepNext/>
        <w:keepLines/>
        <w:jc w:val="both"/>
        <w:rPr>
          <w:rFonts w:ascii="Tahoma" w:hAnsi="Tahoma" w:cs="Tahoma"/>
        </w:rPr>
      </w:pPr>
    </w:p>
    <w:p w14:paraId="4764DF79" w14:textId="77777777" w:rsidR="002A6BE2" w:rsidRDefault="002A6BE2" w:rsidP="00092348">
      <w:pPr>
        <w:keepNext/>
        <w:keepLines/>
        <w:jc w:val="both"/>
        <w:rPr>
          <w:rFonts w:ascii="Tahoma" w:hAnsi="Tahoma" w:cs="Tahoma"/>
        </w:rPr>
      </w:pPr>
    </w:p>
    <w:p w14:paraId="03DE12CE" w14:textId="77777777" w:rsidR="002A6BE2" w:rsidRDefault="002A6BE2" w:rsidP="00092348">
      <w:pPr>
        <w:keepNext/>
        <w:keepLines/>
        <w:jc w:val="both"/>
        <w:rPr>
          <w:rFonts w:ascii="Tahoma" w:hAnsi="Tahoma" w:cs="Tahoma"/>
        </w:rPr>
      </w:pPr>
    </w:p>
    <w:p w14:paraId="7984273F" w14:textId="77777777" w:rsidR="002A6BE2" w:rsidRDefault="002A6BE2" w:rsidP="00092348">
      <w:pPr>
        <w:keepNext/>
        <w:keepLines/>
        <w:jc w:val="both"/>
        <w:rPr>
          <w:rFonts w:ascii="Tahoma" w:hAnsi="Tahoma" w:cs="Tahoma"/>
        </w:rPr>
      </w:pPr>
    </w:p>
    <w:p w14:paraId="5DE2A7DA" w14:textId="77777777" w:rsidR="002A6BE2" w:rsidRDefault="002A6BE2" w:rsidP="00092348">
      <w:pPr>
        <w:keepNext/>
        <w:keepLines/>
        <w:jc w:val="both"/>
        <w:rPr>
          <w:rFonts w:ascii="Tahoma" w:hAnsi="Tahoma" w:cs="Tahoma"/>
        </w:rPr>
      </w:pPr>
    </w:p>
    <w:p w14:paraId="5B4E3BB9" w14:textId="77777777" w:rsidR="002A6BE2" w:rsidRDefault="002A6BE2" w:rsidP="00092348">
      <w:pPr>
        <w:keepNext/>
        <w:keepLines/>
        <w:jc w:val="both"/>
        <w:rPr>
          <w:rFonts w:ascii="Tahoma" w:hAnsi="Tahoma" w:cs="Tahoma"/>
        </w:rPr>
      </w:pPr>
    </w:p>
    <w:p w14:paraId="635606C4" w14:textId="77777777" w:rsidR="002A6BE2" w:rsidRDefault="002A6BE2" w:rsidP="00092348">
      <w:pPr>
        <w:keepNext/>
        <w:keepLines/>
        <w:jc w:val="both"/>
        <w:rPr>
          <w:rFonts w:ascii="Tahoma" w:hAnsi="Tahoma" w:cs="Tahoma"/>
        </w:rPr>
      </w:pPr>
    </w:p>
    <w:p w14:paraId="764E6FE1" w14:textId="77777777" w:rsidR="002A6BE2" w:rsidRDefault="002A6BE2" w:rsidP="00092348">
      <w:pPr>
        <w:keepNext/>
        <w:keepLines/>
        <w:jc w:val="both"/>
        <w:rPr>
          <w:rFonts w:ascii="Tahoma" w:hAnsi="Tahoma" w:cs="Tahoma"/>
        </w:rPr>
      </w:pPr>
    </w:p>
    <w:p w14:paraId="3A271368" w14:textId="77777777" w:rsidR="002A6BE2" w:rsidRDefault="002A6BE2" w:rsidP="00092348">
      <w:pPr>
        <w:keepNext/>
        <w:keepLines/>
        <w:jc w:val="both"/>
        <w:rPr>
          <w:rFonts w:ascii="Tahoma" w:hAnsi="Tahoma" w:cs="Tahoma"/>
        </w:rPr>
      </w:pPr>
    </w:p>
    <w:p w14:paraId="0820629D" w14:textId="77777777" w:rsidR="002A6BE2" w:rsidRDefault="002A6BE2" w:rsidP="00092348">
      <w:pPr>
        <w:keepNext/>
        <w:keepLines/>
        <w:jc w:val="both"/>
        <w:rPr>
          <w:rFonts w:ascii="Tahoma" w:hAnsi="Tahoma" w:cs="Tahoma"/>
        </w:rPr>
      </w:pPr>
    </w:p>
    <w:p w14:paraId="5D73CEBD" w14:textId="77777777" w:rsidR="002A6BE2" w:rsidRDefault="002A6BE2" w:rsidP="00092348">
      <w:pPr>
        <w:keepNext/>
        <w:keepLines/>
        <w:jc w:val="both"/>
        <w:rPr>
          <w:rFonts w:ascii="Tahoma" w:hAnsi="Tahoma" w:cs="Tahoma"/>
        </w:rPr>
      </w:pPr>
    </w:p>
    <w:p w14:paraId="3ECF2138" w14:textId="77777777" w:rsidR="002A6BE2" w:rsidRDefault="002A6BE2" w:rsidP="00092348">
      <w:pPr>
        <w:keepNext/>
        <w:keepLines/>
        <w:jc w:val="both"/>
        <w:rPr>
          <w:rFonts w:ascii="Tahoma" w:hAnsi="Tahoma" w:cs="Tahoma"/>
        </w:rPr>
      </w:pPr>
    </w:p>
    <w:p w14:paraId="2B3A4526" w14:textId="77777777" w:rsidR="002A6BE2" w:rsidRDefault="002A6BE2" w:rsidP="00092348">
      <w:pPr>
        <w:keepNext/>
        <w:keepLines/>
        <w:jc w:val="both"/>
        <w:rPr>
          <w:rFonts w:ascii="Tahoma" w:hAnsi="Tahoma" w:cs="Tahoma"/>
        </w:rPr>
      </w:pPr>
    </w:p>
    <w:p w14:paraId="757B9A8B" w14:textId="77777777" w:rsidR="002A6BE2" w:rsidRDefault="002A6BE2" w:rsidP="00092348">
      <w:pPr>
        <w:keepNext/>
        <w:keepLines/>
        <w:jc w:val="both"/>
        <w:rPr>
          <w:rFonts w:ascii="Tahoma" w:hAnsi="Tahoma" w:cs="Tahoma"/>
        </w:rPr>
      </w:pPr>
    </w:p>
    <w:p w14:paraId="21E4BB3D" w14:textId="387FDA9D" w:rsidR="002A6BE2" w:rsidRDefault="002A6BE2" w:rsidP="00092348">
      <w:pPr>
        <w:keepNext/>
        <w:keepLines/>
        <w:jc w:val="both"/>
        <w:rPr>
          <w:rFonts w:ascii="Tahoma" w:hAnsi="Tahoma" w:cs="Tahoma"/>
        </w:rPr>
      </w:pPr>
    </w:p>
    <w:p w14:paraId="1BF28863" w14:textId="047A8342" w:rsidR="004C11DA" w:rsidRDefault="004C11DA" w:rsidP="00092348">
      <w:pPr>
        <w:keepNext/>
        <w:keepLines/>
        <w:jc w:val="both"/>
        <w:rPr>
          <w:rFonts w:ascii="Tahoma" w:hAnsi="Tahoma" w:cs="Tahoma"/>
        </w:rPr>
      </w:pPr>
    </w:p>
    <w:p w14:paraId="6B0A35F1" w14:textId="1B638DB2" w:rsidR="004C11DA" w:rsidRDefault="004C11DA" w:rsidP="00092348">
      <w:pPr>
        <w:keepNext/>
        <w:keepLines/>
        <w:jc w:val="both"/>
        <w:rPr>
          <w:rFonts w:ascii="Tahoma" w:hAnsi="Tahoma" w:cs="Tahoma"/>
        </w:rPr>
      </w:pPr>
    </w:p>
    <w:p w14:paraId="553FABDF" w14:textId="779193FF" w:rsidR="004C11DA" w:rsidRDefault="004C11DA" w:rsidP="00092348">
      <w:pPr>
        <w:keepNext/>
        <w:keepLines/>
        <w:jc w:val="both"/>
        <w:rPr>
          <w:rFonts w:ascii="Tahoma" w:hAnsi="Tahoma" w:cs="Tahoma"/>
        </w:rPr>
      </w:pPr>
    </w:p>
    <w:p w14:paraId="26E78258" w14:textId="1E54514C" w:rsidR="004C11DA" w:rsidRDefault="004C11DA" w:rsidP="00092348">
      <w:pPr>
        <w:keepNext/>
        <w:keepLines/>
        <w:jc w:val="both"/>
        <w:rPr>
          <w:rFonts w:ascii="Tahoma" w:hAnsi="Tahoma" w:cs="Tahoma"/>
        </w:rPr>
      </w:pPr>
    </w:p>
    <w:p w14:paraId="23BF9146" w14:textId="3DDABF55" w:rsidR="004C11DA" w:rsidRDefault="004C11DA" w:rsidP="00092348">
      <w:pPr>
        <w:keepNext/>
        <w:keepLines/>
        <w:jc w:val="both"/>
        <w:rPr>
          <w:rFonts w:ascii="Tahoma" w:hAnsi="Tahoma" w:cs="Tahoma"/>
        </w:rPr>
      </w:pPr>
    </w:p>
    <w:p w14:paraId="0BEAF2C1" w14:textId="6DDD9970" w:rsidR="004C11DA" w:rsidRDefault="004C11DA" w:rsidP="00092348">
      <w:pPr>
        <w:keepNext/>
        <w:keepLines/>
        <w:jc w:val="both"/>
        <w:rPr>
          <w:rFonts w:ascii="Tahoma" w:hAnsi="Tahoma" w:cs="Tahoma"/>
        </w:rPr>
      </w:pPr>
    </w:p>
    <w:p w14:paraId="69545EA3" w14:textId="12959EB0" w:rsidR="004C11DA" w:rsidRDefault="004C11DA" w:rsidP="00092348">
      <w:pPr>
        <w:keepNext/>
        <w:keepLines/>
        <w:jc w:val="both"/>
        <w:rPr>
          <w:rFonts w:ascii="Tahoma" w:hAnsi="Tahoma" w:cs="Tahoma"/>
        </w:rPr>
      </w:pPr>
    </w:p>
    <w:p w14:paraId="10F58F98" w14:textId="4CE8434A" w:rsidR="004C11DA" w:rsidRDefault="004C11DA" w:rsidP="00092348">
      <w:pPr>
        <w:keepNext/>
        <w:keepLines/>
        <w:jc w:val="both"/>
        <w:rPr>
          <w:rFonts w:ascii="Tahoma" w:hAnsi="Tahoma" w:cs="Tahoma"/>
        </w:rPr>
      </w:pPr>
    </w:p>
    <w:p w14:paraId="056A4268" w14:textId="0C567C42" w:rsidR="004C11DA" w:rsidRDefault="004C11DA" w:rsidP="00092348">
      <w:pPr>
        <w:keepNext/>
        <w:keepLines/>
        <w:jc w:val="both"/>
        <w:rPr>
          <w:rFonts w:ascii="Tahoma" w:hAnsi="Tahoma" w:cs="Tahoma"/>
        </w:rPr>
      </w:pPr>
    </w:p>
    <w:p w14:paraId="6CE9A147" w14:textId="41658787" w:rsidR="004C11DA" w:rsidRDefault="004C11DA" w:rsidP="00092348">
      <w:pPr>
        <w:keepNext/>
        <w:keepLines/>
        <w:jc w:val="both"/>
        <w:rPr>
          <w:rFonts w:ascii="Tahoma" w:hAnsi="Tahoma" w:cs="Tahoma"/>
        </w:rPr>
      </w:pPr>
    </w:p>
    <w:p w14:paraId="6F0D21E7" w14:textId="13FF4EFA" w:rsidR="004C11DA" w:rsidRDefault="004C11DA" w:rsidP="00092348">
      <w:pPr>
        <w:keepNext/>
        <w:keepLines/>
        <w:jc w:val="both"/>
        <w:rPr>
          <w:rFonts w:ascii="Tahoma" w:hAnsi="Tahoma" w:cs="Tahoma"/>
        </w:rPr>
      </w:pPr>
    </w:p>
    <w:p w14:paraId="44858A09" w14:textId="77777777" w:rsidR="004C11DA" w:rsidRDefault="004C11DA" w:rsidP="00092348">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092348">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8E10EC7" w14:textId="77777777" w:rsidR="002A6BE2" w:rsidRPr="00112425" w:rsidRDefault="002A6BE2"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092348">
      <w:pPr>
        <w:keepNext/>
        <w:keepLines/>
        <w:jc w:val="both"/>
        <w:rPr>
          <w:rFonts w:ascii="Tahoma" w:hAnsi="Tahoma" w:cs="Tahoma"/>
        </w:rPr>
      </w:pPr>
    </w:p>
    <w:p w14:paraId="0E67C5C8" w14:textId="2AAA789A" w:rsidR="001B1358" w:rsidRPr="00112425" w:rsidRDefault="001B1358" w:rsidP="00092348">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15372C">
        <w:rPr>
          <w:rFonts w:ascii="Tahoma" w:hAnsi="Tahoma" w:cs="Tahoma"/>
          <w:b/>
        </w:rPr>
        <w:t>VKS-204/21</w:t>
      </w:r>
      <w:r w:rsidR="00FE6940" w:rsidRPr="00112425">
        <w:rPr>
          <w:rFonts w:ascii="Tahoma" w:hAnsi="Tahoma" w:cs="Tahoma"/>
          <w:b/>
        </w:rPr>
        <w:t xml:space="preserve"> </w:t>
      </w:r>
      <w:r w:rsidR="0015372C">
        <w:rPr>
          <w:rFonts w:ascii="Tahoma" w:hAnsi="Tahoma" w:cs="Tahoma"/>
          <w:b/>
          <w:color w:val="000000"/>
        </w:rPr>
        <w:t>Ureditev 40 m pasu ob Savi v Črnučah</w:t>
      </w:r>
      <w:r w:rsidRPr="00112425">
        <w:rPr>
          <w:rFonts w:ascii="Tahoma" w:hAnsi="Tahoma" w:cs="Tahoma"/>
        </w:rPr>
        <w:t xml:space="preserve">, kot </w:t>
      </w:r>
      <w:r w:rsidRPr="00112425">
        <w:rPr>
          <w:rFonts w:ascii="Tahoma" w:hAnsi="Tahoma" w:cs="Tahoma"/>
          <w:b/>
        </w:rPr>
        <w:t>podizvajalec/subjekt, katerega zmogljivost uporablja ponudnik _____</w:t>
      </w:r>
      <w:r w:rsidR="00FE6940" w:rsidRPr="00112425">
        <w:rPr>
          <w:rFonts w:ascii="Tahoma" w:hAnsi="Tahoma" w:cs="Tahoma"/>
          <w:b/>
        </w:rPr>
        <w:t>_______________</w:t>
      </w:r>
      <w:r w:rsidR="00C93259" w:rsidRPr="00112425">
        <w:rPr>
          <w:rFonts w:ascii="Tahoma" w:hAnsi="Tahoma" w:cs="Tahoma"/>
          <w:b/>
        </w:rPr>
        <w:t xml:space="preserve"> </w:t>
      </w:r>
      <w:r w:rsidR="00C93259" w:rsidRPr="00112425">
        <w:rPr>
          <w:rFonts w:ascii="Tahoma" w:hAnsi="Tahoma" w:cs="Tahoma"/>
          <w:i/>
        </w:rPr>
        <w:t>(navedba podizvajalca/subjekta, katerega zmogljivost uporablja ponudnik)</w:t>
      </w:r>
    </w:p>
    <w:p w14:paraId="3E1B38F0" w14:textId="77777777" w:rsidR="002D05E7" w:rsidRPr="00112425" w:rsidRDefault="002D05E7" w:rsidP="00092348">
      <w:pPr>
        <w:pStyle w:val="Naslov"/>
        <w:keepNext/>
        <w:keepLines/>
        <w:jc w:val="both"/>
        <w:rPr>
          <w:rFonts w:ascii="Tahoma" w:hAnsi="Tahoma" w:cs="Tahoma"/>
          <w:b w:val="0"/>
          <w:sz w:val="20"/>
        </w:rPr>
      </w:pPr>
    </w:p>
    <w:p w14:paraId="35641A44" w14:textId="77777777" w:rsidR="001B1358" w:rsidRPr="00112425" w:rsidRDefault="001B1358" w:rsidP="00092348">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092348">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092348">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448BCB5C" w14:textId="57C16D70" w:rsidR="001B1358" w:rsidRPr="002172CD" w:rsidRDefault="002A6BE2"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w:t>
      </w:r>
      <w:r w:rsidR="002172CD">
        <w:rPr>
          <w:rFonts w:ascii="Tahoma" w:hAnsi="Tahoma" w:cs="Tahoma"/>
          <w:sz w:val="20"/>
        </w:rPr>
        <w:t>vami izrečena globa za prekršek</w:t>
      </w:r>
      <w:r w:rsidR="001B1358" w:rsidRPr="002172CD">
        <w:rPr>
          <w:rFonts w:ascii="Tahoma" w:hAnsi="Tahoma" w:cs="Tahoma"/>
          <w:sz w:val="20"/>
        </w:rPr>
        <w:t>.</w:t>
      </w:r>
    </w:p>
    <w:p w14:paraId="42056AF4" w14:textId="77777777" w:rsidR="001B1358" w:rsidRPr="00112425" w:rsidRDefault="001B1358" w:rsidP="00092348">
      <w:pPr>
        <w:keepNext/>
        <w:keepLines/>
        <w:jc w:val="both"/>
        <w:rPr>
          <w:rFonts w:ascii="Tahoma" w:hAnsi="Tahoma" w:cs="Tahoma"/>
          <w:bCs/>
          <w:i/>
          <w:noProof/>
          <w:sz w:val="18"/>
          <w:szCs w:val="18"/>
        </w:rPr>
      </w:pPr>
    </w:p>
    <w:p w14:paraId="64E4E702" w14:textId="77777777" w:rsidR="001B1358" w:rsidRPr="00112425" w:rsidRDefault="001B1358" w:rsidP="00092348">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092348">
      <w:pPr>
        <w:keepNext/>
        <w:keepLines/>
        <w:ind w:left="426" w:hanging="426"/>
        <w:jc w:val="both"/>
        <w:rPr>
          <w:rFonts w:ascii="Tahoma" w:hAnsi="Tahoma" w:cs="Tahoma"/>
          <w:bCs/>
          <w:noProof/>
          <w:sz w:val="18"/>
          <w:szCs w:val="18"/>
        </w:rPr>
      </w:pPr>
    </w:p>
    <w:p w14:paraId="74D9D66D" w14:textId="77777777" w:rsidR="001B1358" w:rsidRPr="00112425" w:rsidRDefault="001B1358" w:rsidP="00092348">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092348">
      <w:pPr>
        <w:keepNext/>
        <w:keepLines/>
        <w:ind w:left="426" w:hanging="426"/>
        <w:jc w:val="both"/>
        <w:rPr>
          <w:rFonts w:ascii="Tahoma" w:hAnsi="Tahoma" w:cs="Tahoma"/>
          <w:bCs/>
          <w:noProof/>
          <w:sz w:val="18"/>
          <w:szCs w:val="18"/>
        </w:rPr>
      </w:pPr>
    </w:p>
    <w:p w14:paraId="0B617242" w14:textId="77777777" w:rsidR="002A6BE2" w:rsidRPr="00977958" w:rsidRDefault="002A6BE2" w:rsidP="00092348">
      <w:pPr>
        <w:keepNext/>
        <w:keepLines/>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092348">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092348">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2058950" w14:textId="77777777" w:rsidR="002A6BE2" w:rsidRDefault="002A6BE2" w:rsidP="00092348">
      <w:pPr>
        <w:keepNext/>
        <w:keepLines/>
        <w:jc w:val="both"/>
        <w:rPr>
          <w:rFonts w:ascii="Tahoma" w:hAnsi="Tahoma" w:cs="Tahoma"/>
        </w:rPr>
      </w:pPr>
    </w:p>
    <w:p w14:paraId="2E7968FE" w14:textId="77777777" w:rsidR="002A6BE2" w:rsidRDefault="002A6BE2" w:rsidP="00092348">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2BDAEE5" w14:textId="77777777" w:rsidR="002A6BE2" w:rsidRDefault="002A6BE2"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0184C672" w:rsidR="002A6BE2" w:rsidRDefault="002A6BE2" w:rsidP="00092348">
      <w:pPr>
        <w:pStyle w:val="Blokbesedila"/>
        <w:keepNext/>
        <w:keepLines/>
        <w:tabs>
          <w:tab w:val="clear" w:pos="8647"/>
          <w:tab w:val="left" w:pos="426"/>
          <w:tab w:val="left" w:pos="9354"/>
        </w:tabs>
        <w:ind w:left="426" w:right="-2"/>
        <w:jc w:val="both"/>
        <w:rPr>
          <w:rFonts w:ascii="Tahoma" w:hAnsi="Tahoma" w:cs="Tahoma"/>
          <w:sz w:val="20"/>
        </w:rPr>
      </w:pPr>
    </w:p>
    <w:p w14:paraId="5DBDA488" w14:textId="5A039D07"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57ABF620" w14:textId="442A7A5A"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2CA4A6AA" w14:textId="54945575"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599F460A" w14:textId="77897DE0"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70AEDFE6" w14:textId="6B6C62A3"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3810FE6D" w14:textId="6F8AB570"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375F8279" w14:textId="1599E81A"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4C69E5CA" w14:textId="77777777" w:rsidR="0022579C" w:rsidRDefault="0022579C" w:rsidP="00092348">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092348">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31DFC74" w14:textId="77777777" w:rsidR="002A6BE2" w:rsidRDefault="002A6BE2" w:rsidP="00092348">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092348">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092348">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092348">
      <w:pPr>
        <w:keepNext/>
        <w:keepLines/>
        <w:ind w:left="426" w:hanging="426"/>
        <w:jc w:val="both"/>
        <w:rPr>
          <w:rFonts w:ascii="Tahoma" w:hAnsi="Tahoma" w:cs="Tahoma"/>
        </w:rPr>
      </w:pPr>
    </w:p>
    <w:p w14:paraId="2836F760" w14:textId="2C04C227" w:rsidR="006C489F" w:rsidRPr="00DB2056" w:rsidRDefault="006C489F" w:rsidP="00092348">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15372C">
        <w:rPr>
          <w:rFonts w:ascii="Tahoma" w:hAnsi="Tahoma" w:cs="Tahoma"/>
          <w:b/>
          <w:color w:val="000000" w:themeColor="text1"/>
          <w:sz w:val="20"/>
        </w:rPr>
        <w:t>VKS-204/21</w:t>
      </w:r>
      <w:r w:rsidRPr="002A6BE2">
        <w:rPr>
          <w:rFonts w:ascii="Tahoma" w:hAnsi="Tahoma" w:cs="Tahoma"/>
          <w:b/>
          <w:color w:val="000000" w:themeColor="text1"/>
          <w:sz w:val="20"/>
        </w:rPr>
        <w:t xml:space="preserve"> </w:t>
      </w:r>
      <w:r w:rsidR="0015372C">
        <w:rPr>
          <w:rFonts w:ascii="Tahoma" w:hAnsi="Tahoma" w:cs="Tahoma"/>
          <w:b/>
          <w:color w:val="000000" w:themeColor="text1"/>
          <w:sz w:val="20"/>
        </w:rPr>
        <w:t>Ureditev 40 m pasu ob Savi v Črnučah</w:t>
      </w:r>
      <w:r w:rsidR="004569E9">
        <w:rPr>
          <w:rFonts w:ascii="Tahoma" w:hAnsi="Tahoma" w:cs="Tahoma"/>
          <w:b/>
          <w:color w:val="000000" w:themeColor="text1"/>
          <w:sz w:val="20"/>
        </w:rPr>
        <w:t>:</w:t>
      </w:r>
    </w:p>
    <w:p w14:paraId="5FBCE3A2" w14:textId="77777777" w:rsidR="006C489F" w:rsidRPr="00CD0288" w:rsidRDefault="006C489F" w:rsidP="00092348">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092348">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092348">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092348">
      <w:pPr>
        <w:keepNext/>
        <w:keepLines/>
        <w:jc w:val="both"/>
        <w:rPr>
          <w:rFonts w:ascii="Tahoma" w:hAnsi="Tahoma" w:cs="Tahoma"/>
          <w:bCs/>
          <w:i/>
          <w:noProof/>
          <w:sz w:val="18"/>
          <w:szCs w:val="18"/>
        </w:rPr>
      </w:pPr>
    </w:p>
    <w:p w14:paraId="5B469527" w14:textId="77777777" w:rsidR="005E7F25" w:rsidRPr="00112425" w:rsidRDefault="005E7F25" w:rsidP="00092348">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092348">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092348">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092348">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092348">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092348">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092348">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092348">
      <w:pPr>
        <w:keepNext/>
        <w:keepLines/>
        <w:jc w:val="both"/>
        <w:rPr>
          <w:rFonts w:ascii="Tahoma" w:hAnsi="Tahoma" w:cs="Tahoma"/>
          <w:bCs/>
          <w:i/>
          <w:noProof/>
          <w:sz w:val="18"/>
          <w:szCs w:val="18"/>
        </w:rPr>
      </w:pPr>
    </w:p>
    <w:p w14:paraId="3540B8DE" w14:textId="77777777" w:rsidR="005E7F25" w:rsidRPr="00112425" w:rsidRDefault="005E7F25" w:rsidP="00092348">
      <w:pPr>
        <w:keepNext/>
        <w:keepLines/>
        <w:jc w:val="both"/>
        <w:rPr>
          <w:rFonts w:ascii="Tahoma" w:hAnsi="Tahoma" w:cs="Tahoma"/>
          <w:bCs/>
          <w:i/>
          <w:noProof/>
          <w:sz w:val="18"/>
          <w:szCs w:val="18"/>
        </w:rPr>
      </w:pPr>
    </w:p>
    <w:p w14:paraId="0F00E7BB" w14:textId="77777777" w:rsidR="001B1358" w:rsidRPr="00112425" w:rsidRDefault="001B1358" w:rsidP="00092348">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30C6A48F" w14:textId="77777777" w:rsidR="00C51C0F" w:rsidRPr="00112425" w:rsidRDefault="00C51C0F" w:rsidP="00092348">
      <w:pPr>
        <w:keepNext/>
        <w:keepLines/>
        <w:jc w:val="both"/>
        <w:rPr>
          <w:rFonts w:ascii="Tahoma" w:hAnsi="Tahoma" w:cs="Tahoma"/>
          <w:i/>
          <w:iCs/>
          <w:sz w:val="18"/>
        </w:rPr>
      </w:pPr>
    </w:p>
    <w:p w14:paraId="4FA3E18F" w14:textId="77777777" w:rsidR="00C51C0F" w:rsidRPr="00112425" w:rsidRDefault="00C51C0F" w:rsidP="00092348">
      <w:pPr>
        <w:keepNext/>
        <w:keepLines/>
        <w:jc w:val="both"/>
        <w:rPr>
          <w:rFonts w:ascii="Tahoma" w:hAnsi="Tahoma" w:cs="Tahoma"/>
          <w:i/>
          <w:iCs/>
          <w:sz w:val="18"/>
        </w:rPr>
      </w:pPr>
    </w:p>
    <w:p w14:paraId="5D10FC18" w14:textId="77777777" w:rsidR="00C51C0F" w:rsidRPr="00112425" w:rsidRDefault="00C51C0F" w:rsidP="00092348">
      <w:pPr>
        <w:keepNext/>
        <w:keepLines/>
        <w:jc w:val="both"/>
        <w:rPr>
          <w:rFonts w:ascii="Tahoma" w:hAnsi="Tahoma" w:cs="Tahoma"/>
          <w:i/>
          <w:iCs/>
          <w:sz w:val="18"/>
        </w:rPr>
      </w:pPr>
    </w:p>
    <w:p w14:paraId="6FA41A0E" w14:textId="77777777" w:rsidR="00C51C0F" w:rsidRPr="00112425" w:rsidRDefault="00C51C0F" w:rsidP="00092348">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092348">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092348">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092348">
      <w:pPr>
        <w:keepNext/>
        <w:keepLines/>
        <w:rPr>
          <w:rFonts w:ascii="Tahoma" w:hAnsi="Tahoma" w:cs="Tahoma"/>
          <w:b/>
        </w:rPr>
      </w:pPr>
    </w:p>
    <w:p w14:paraId="7F566443" w14:textId="07F23DA3" w:rsidR="00C51C0F" w:rsidRPr="00112425" w:rsidRDefault="00C51C0F" w:rsidP="00092348">
      <w:pPr>
        <w:keepNext/>
        <w:keepLines/>
        <w:jc w:val="both"/>
        <w:rPr>
          <w:rFonts w:ascii="Tahoma" w:hAnsi="Tahoma" w:cs="Tahoma"/>
          <w:b/>
        </w:rPr>
      </w:pPr>
      <w:r w:rsidRPr="00112425">
        <w:rPr>
          <w:rFonts w:ascii="Tahoma" w:hAnsi="Tahoma" w:cs="Tahoma"/>
          <w:b/>
        </w:rPr>
        <w:t xml:space="preserve">Javno naročilo št. </w:t>
      </w:r>
      <w:r w:rsidR="0015372C">
        <w:rPr>
          <w:rFonts w:ascii="Tahoma" w:hAnsi="Tahoma" w:cs="Tahoma"/>
          <w:b/>
        </w:rPr>
        <w:t>VKS-204/21</w:t>
      </w:r>
      <w:r w:rsidRPr="00112425">
        <w:rPr>
          <w:rFonts w:ascii="Tahoma" w:hAnsi="Tahoma" w:cs="Tahoma"/>
          <w:b/>
        </w:rPr>
        <w:t xml:space="preserve"> </w:t>
      </w:r>
      <w:r w:rsidR="0015372C">
        <w:rPr>
          <w:rFonts w:ascii="Tahoma" w:hAnsi="Tahoma" w:cs="Tahoma"/>
          <w:b/>
          <w:color w:val="000000"/>
        </w:rPr>
        <w:t>Ureditev 40 m pasu ob Savi v Črnučah</w:t>
      </w:r>
    </w:p>
    <w:p w14:paraId="305159D3" w14:textId="77777777" w:rsidR="00C51C0F" w:rsidRPr="00112425" w:rsidRDefault="00C51C0F" w:rsidP="00092348">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092348">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092348">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092348">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092348">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092348">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092348">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092348">
      <w:pPr>
        <w:keepNext/>
        <w:keepLines/>
        <w:tabs>
          <w:tab w:val="left" w:pos="567"/>
          <w:tab w:val="num" w:pos="851"/>
          <w:tab w:val="left" w:pos="993"/>
        </w:tabs>
        <w:rPr>
          <w:rFonts w:ascii="Tahoma" w:hAnsi="Tahoma" w:cs="Tahoma"/>
          <w:b/>
        </w:rPr>
      </w:pPr>
    </w:p>
    <w:p w14:paraId="7F4A8205" w14:textId="77777777" w:rsidR="00C51C0F" w:rsidRPr="00531A66" w:rsidRDefault="00C51C0F" w:rsidP="00092348">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092348">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092348">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092348">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092348">
      <w:pPr>
        <w:keepNext/>
        <w:keepLines/>
        <w:tabs>
          <w:tab w:val="left" w:pos="567"/>
          <w:tab w:val="num" w:pos="851"/>
          <w:tab w:val="left" w:pos="993"/>
        </w:tabs>
        <w:jc w:val="both"/>
        <w:rPr>
          <w:rFonts w:ascii="Tahoma" w:hAnsi="Tahoma" w:cs="Tahoma"/>
        </w:rPr>
      </w:pPr>
    </w:p>
    <w:p w14:paraId="14286E45" w14:textId="0FBED293" w:rsidR="00C51C0F" w:rsidRPr="00112425" w:rsidRDefault="00C51C0F" w:rsidP="00092348">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15372C">
        <w:rPr>
          <w:rFonts w:ascii="Tahoma" w:hAnsi="Tahoma" w:cs="Tahoma"/>
          <w:b/>
        </w:rPr>
        <w:t>VKS-204/21</w:t>
      </w:r>
      <w:r w:rsidRPr="00112425">
        <w:rPr>
          <w:rFonts w:ascii="Tahoma" w:hAnsi="Tahoma" w:cs="Tahoma"/>
          <w:b/>
        </w:rPr>
        <w:t xml:space="preserve"> </w:t>
      </w:r>
      <w:r w:rsidR="0015372C">
        <w:rPr>
          <w:rFonts w:ascii="Tahoma" w:hAnsi="Tahoma" w:cs="Tahoma"/>
          <w:b/>
          <w:color w:val="000000"/>
        </w:rPr>
        <w:t>Ureditev 40 m pasu ob Savi v Črnučah</w:t>
      </w:r>
      <w:r w:rsidRPr="00112425">
        <w:rPr>
          <w:rFonts w:ascii="Tahoma" w:hAnsi="Tahoma" w:cs="Tahoma"/>
        </w:rPr>
        <w:t>, od Ministrstva za pravosodje pridobi potrdilo iz kazenske evidence.</w:t>
      </w:r>
    </w:p>
    <w:p w14:paraId="6E1AF7A0"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092348">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092348">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092348">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092348">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092348">
      <w:pPr>
        <w:keepNext/>
        <w:keepLines/>
        <w:tabs>
          <w:tab w:val="left" w:pos="284"/>
        </w:tabs>
        <w:jc w:val="both"/>
        <w:rPr>
          <w:rFonts w:ascii="Tahoma" w:hAnsi="Tahoma" w:cs="Tahoma"/>
        </w:rPr>
      </w:pPr>
    </w:p>
    <w:p w14:paraId="48890497" w14:textId="77777777" w:rsidR="00C51C0F" w:rsidRPr="00112425" w:rsidRDefault="00C51C0F" w:rsidP="00092348">
      <w:pPr>
        <w:keepNext/>
        <w:keepLines/>
        <w:tabs>
          <w:tab w:val="left" w:pos="284"/>
        </w:tabs>
        <w:jc w:val="both"/>
        <w:rPr>
          <w:rFonts w:ascii="Tahoma" w:hAnsi="Tahoma" w:cs="Tahoma"/>
        </w:rPr>
      </w:pPr>
    </w:p>
    <w:p w14:paraId="4B81DE23" w14:textId="77777777" w:rsidR="00C51C0F" w:rsidRPr="00112425" w:rsidRDefault="00C51C0F" w:rsidP="00092348">
      <w:pPr>
        <w:keepNext/>
        <w:keepLines/>
        <w:tabs>
          <w:tab w:val="left" w:pos="284"/>
        </w:tabs>
        <w:jc w:val="both"/>
        <w:rPr>
          <w:rFonts w:ascii="Tahoma" w:hAnsi="Tahoma" w:cs="Tahoma"/>
        </w:rPr>
      </w:pPr>
    </w:p>
    <w:p w14:paraId="5033B0EB" w14:textId="77777777" w:rsidR="00C51C0F" w:rsidRPr="00112425" w:rsidRDefault="00C51C0F" w:rsidP="00092348">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092348">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092348">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092348">
      <w:pPr>
        <w:keepNext/>
        <w:keepLines/>
        <w:tabs>
          <w:tab w:val="left" w:pos="426"/>
        </w:tabs>
        <w:jc w:val="both"/>
        <w:rPr>
          <w:rFonts w:ascii="Tahoma" w:hAnsi="Tahoma" w:cs="Tahoma"/>
          <w:i/>
          <w:sz w:val="18"/>
          <w:szCs w:val="18"/>
        </w:rPr>
      </w:pPr>
    </w:p>
    <w:p w14:paraId="1EA4E579" w14:textId="77777777" w:rsidR="00E4305F" w:rsidRPr="00112425" w:rsidRDefault="00E4305F" w:rsidP="00092348">
      <w:pPr>
        <w:keepNext/>
        <w:keepLines/>
        <w:tabs>
          <w:tab w:val="left" w:pos="426"/>
        </w:tabs>
        <w:jc w:val="both"/>
        <w:rPr>
          <w:rFonts w:ascii="Tahoma" w:hAnsi="Tahoma" w:cs="Tahoma"/>
          <w:i/>
          <w:sz w:val="18"/>
          <w:szCs w:val="18"/>
        </w:rPr>
      </w:pPr>
    </w:p>
    <w:p w14:paraId="3704157F" w14:textId="77777777" w:rsidR="001B1358" w:rsidRPr="00112425" w:rsidRDefault="00E4305F" w:rsidP="00092348">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092348">
      <w:pPr>
        <w:keepNext/>
        <w:keepLines/>
        <w:tabs>
          <w:tab w:val="left" w:pos="567"/>
          <w:tab w:val="num" w:pos="851"/>
          <w:tab w:val="left" w:pos="993"/>
        </w:tabs>
        <w:jc w:val="right"/>
        <w:rPr>
          <w:rFonts w:ascii="Tahoma" w:hAnsi="Tahoma" w:cs="Tahoma"/>
          <w:b/>
        </w:rPr>
      </w:pPr>
    </w:p>
    <w:p w14:paraId="0DD7B10E" w14:textId="7704B2A5" w:rsidR="001B1358" w:rsidRDefault="001B1358" w:rsidP="00092348">
      <w:pPr>
        <w:keepNext/>
        <w:keepLines/>
        <w:tabs>
          <w:tab w:val="left" w:pos="567"/>
          <w:tab w:val="num" w:pos="851"/>
          <w:tab w:val="left" w:pos="993"/>
        </w:tabs>
        <w:jc w:val="right"/>
        <w:rPr>
          <w:rFonts w:ascii="Tahoma" w:hAnsi="Tahoma" w:cs="Tahoma"/>
          <w:b/>
        </w:rPr>
      </w:pPr>
    </w:p>
    <w:p w14:paraId="0A465F80" w14:textId="77777777" w:rsidR="005C05BA" w:rsidRPr="00112425" w:rsidRDefault="005C05BA" w:rsidP="00092348">
      <w:pPr>
        <w:keepNext/>
        <w:keepLines/>
        <w:tabs>
          <w:tab w:val="left" w:pos="567"/>
          <w:tab w:val="num" w:pos="851"/>
          <w:tab w:val="left" w:pos="993"/>
        </w:tabs>
        <w:jc w:val="right"/>
        <w:rPr>
          <w:rFonts w:ascii="Tahoma" w:hAnsi="Tahoma" w:cs="Tahoma"/>
          <w:b/>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092348">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092348">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092348">
      <w:pPr>
        <w:keepNext/>
        <w:keepLines/>
        <w:tabs>
          <w:tab w:val="left" w:pos="567"/>
          <w:tab w:val="num" w:pos="851"/>
          <w:tab w:val="left" w:pos="993"/>
        </w:tabs>
        <w:rPr>
          <w:rFonts w:ascii="Tahoma" w:hAnsi="Tahoma" w:cs="Tahoma"/>
          <w:b/>
        </w:rPr>
      </w:pPr>
    </w:p>
    <w:p w14:paraId="090FBB0F" w14:textId="77777777" w:rsidR="002D05E7" w:rsidRPr="00112425" w:rsidRDefault="002D05E7" w:rsidP="00092348">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092348">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092348">
      <w:pPr>
        <w:keepNext/>
        <w:keepLines/>
        <w:tabs>
          <w:tab w:val="left" w:pos="284"/>
        </w:tabs>
        <w:rPr>
          <w:rFonts w:ascii="Tahoma" w:hAnsi="Tahoma" w:cs="Tahoma"/>
          <w:b/>
        </w:rPr>
      </w:pPr>
    </w:p>
    <w:p w14:paraId="319E2D99" w14:textId="77777777" w:rsidR="002D05E7" w:rsidRPr="00112425" w:rsidRDefault="002D05E7" w:rsidP="00092348">
      <w:pPr>
        <w:keepNext/>
        <w:keepLines/>
        <w:tabs>
          <w:tab w:val="left" w:pos="284"/>
        </w:tabs>
        <w:jc w:val="both"/>
        <w:rPr>
          <w:rFonts w:ascii="Tahoma" w:hAnsi="Tahoma" w:cs="Tahoma"/>
        </w:rPr>
      </w:pPr>
    </w:p>
    <w:p w14:paraId="1C48272B" w14:textId="77777777" w:rsidR="002D05E7" w:rsidRPr="00112425" w:rsidRDefault="002D05E7" w:rsidP="00092348">
      <w:pPr>
        <w:keepNext/>
        <w:keepLines/>
        <w:ind w:right="1"/>
        <w:jc w:val="both"/>
        <w:rPr>
          <w:rFonts w:ascii="Tahoma" w:hAnsi="Tahoma" w:cs="Tahoma"/>
          <w:b/>
          <w:i/>
        </w:rPr>
      </w:pPr>
      <w:r w:rsidRPr="00112425">
        <w:rPr>
          <w:rFonts w:ascii="Tahoma" w:hAnsi="Tahoma" w:cs="Tahoma"/>
          <w:b/>
          <w:i/>
        </w:rPr>
        <w:t>Podatki o pravni osebi (ponudniku):</w:t>
      </w:r>
    </w:p>
    <w:p w14:paraId="17135545"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092348">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092348">
      <w:pPr>
        <w:keepNext/>
        <w:keepLines/>
        <w:ind w:right="1"/>
        <w:jc w:val="both"/>
        <w:rPr>
          <w:rFonts w:ascii="Tahoma" w:hAnsi="Tahoma" w:cs="Tahoma"/>
        </w:rPr>
      </w:pPr>
    </w:p>
    <w:p w14:paraId="7CF9F205" w14:textId="09DD8212" w:rsidR="002D05E7" w:rsidRPr="00112425" w:rsidRDefault="002D05E7" w:rsidP="00092348">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15372C">
        <w:rPr>
          <w:rFonts w:ascii="Tahoma" w:hAnsi="Tahoma" w:cs="Tahoma"/>
          <w:b/>
        </w:rPr>
        <w:t>VKS-204/21</w:t>
      </w:r>
      <w:r w:rsidR="00FE6940" w:rsidRPr="00112425">
        <w:rPr>
          <w:rFonts w:ascii="Tahoma" w:hAnsi="Tahoma" w:cs="Tahoma"/>
          <w:b/>
        </w:rPr>
        <w:t xml:space="preserve"> </w:t>
      </w:r>
      <w:r w:rsidR="0015372C">
        <w:rPr>
          <w:rFonts w:ascii="Tahoma" w:hAnsi="Tahoma" w:cs="Tahoma"/>
          <w:b/>
          <w:color w:val="000000"/>
        </w:rPr>
        <w:t>Ureditev 40 m pasu ob Savi v Črnučah</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092348">
      <w:pPr>
        <w:keepNext/>
        <w:keepLines/>
        <w:jc w:val="both"/>
      </w:pPr>
    </w:p>
    <w:p w14:paraId="2C78B5F7" w14:textId="77777777" w:rsidR="002D05E7" w:rsidRPr="00112425" w:rsidRDefault="002D05E7" w:rsidP="00092348">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092348">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092348">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092348">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092348">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092348">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092348">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092348">
            <w:pPr>
              <w:keepNext/>
              <w:keepLines/>
              <w:jc w:val="both"/>
              <w:rPr>
                <w:rFonts w:ascii="Tahoma" w:hAnsi="Tahoma" w:cs="Tahoma"/>
                <w:b/>
              </w:rPr>
            </w:pPr>
          </w:p>
        </w:tc>
        <w:tc>
          <w:tcPr>
            <w:tcW w:w="3685" w:type="dxa"/>
          </w:tcPr>
          <w:p w14:paraId="573A14D6" w14:textId="77777777" w:rsidR="002D05E7" w:rsidRPr="00112425" w:rsidRDefault="002D05E7" w:rsidP="00092348">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092348">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092348">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092348">
            <w:pPr>
              <w:keepNext/>
              <w:keepLines/>
              <w:jc w:val="both"/>
              <w:rPr>
                <w:rFonts w:ascii="Tahoma" w:hAnsi="Tahoma" w:cs="Tahoma"/>
                <w:b/>
              </w:rPr>
            </w:pPr>
          </w:p>
        </w:tc>
        <w:tc>
          <w:tcPr>
            <w:tcW w:w="3685" w:type="dxa"/>
          </w:tcPr>
          <w:p w14:paraId="0F47BF3A" w14:textId="77777777" w:rsidR="002D05E7" w:rsidRPr="00112425" w:rsidRDefault="002D05E7" w:rsidP="00092348">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092348">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092348">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092348">
            <w:pPr>
              <w:keepNext/>
              <w:keepLines/>
              <w:jc w:val="both"/>
              <w:rPr>
                <w:rFonts w:ascii="Tahoma" w:hAnsi="Tahoma" w:cs="Tahoma"/>
                <w:b/>
              </w:rPr>
            </w:pPr>
          </w:p>
        </w:tc>
        <w:tc>
          <w:tcPr>
            <w:tcW w:w="3685" w:type="dxa"/>
          </w:tcPr>
          <w:p w14:paraId="0F014EAE" w14:textId="77777777" w:rsidR="002D05E7" w:rsidRPr="00112425" w:rsidRDefault="002D05E7" w:rsidP="00092348">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092348">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092348">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092348">
            <w:pPr>
              <w:keepNext/>
              <w:keepLines/>
              <w:jc w:val="both"/>
              <w:rPr>
                <w:rFonts w:ascii="Tahoma" w:hAnsi="Tahoma" w:cs="Tahoma"/>
                <w:b/>
              </w:rPr>
            </w:pPr>
          </w:p>
        </w:tc>
        <w:tc>
          <w:tcPr>
            <w:tcW w:w="3685" w:type="dxa"/>
          </w:tcPr>
          <w:p w14:paraId="42289BD2" w14:textId="77777777" w:rsidR="002D05E7" w:rsidRPr="00112425" w:rsidRDefault="002D05E7" w:rsidP="00092348">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092348">
            <w:pPr>
              <w:keepNext/>
              <w:keepLines/>
              <w:jc w:val="both"/>
              <w:rPr>
                <w:rFonts w:ascii="Tahoma" w:hAnsi="Tahoma" w:cs="Tahoma"/>
                <w:b/>
              </w:rPr>
            </w:pPr>
          </w:p>
        </w:tc>
      </w:tr>
    </w:tbl>
    <w:p w14:paraId="478ED69F" w14:textId="77777777" w:rsidR="002D05E7" w:rsidRPr="00112425" w:rsidRDefault="002D05E7" w:rsidP="00092348">
      <w:pPr>
        <w:keepNext/>
        <w:keepLines/>
        <w:jc w:val="both"/>
        <w:rPr>
          <w:rFonts w:ascii="Tahoma" w:hAnsi="Tahoma" w:cs="Tahoma"/>
          <w:b/>
        </w:rPr>
      </w:pPr>
    </w:p>
    <w:p w14:paraId="4DCC660E" w14:textId="77777777" w:rsidR="002D05E7" w:rsidRPr="00112425" w:rsidRDefault="002D05E7" w:rsidP="00092348">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09234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092348">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092348">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092348">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092348">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092348">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092348">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092348">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092348">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092348">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092348">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092348">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092348">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092348">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092348">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092348">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092348">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092348">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092348">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092348">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092348">
            <w:pPr>
              <w:keepNext/>
              <w:keepLines/>
              <w:jc w:val="both"/>
              <w:rPr>
                <w:rFonts w:ascii="Tahoma" w:hAnsi="Tahoma" w:cs="Tahoma"/>
                <w:b/>
              </w:rPr>
            </w:pPr>
          </w:p>
        </w:tc>
      </w:tr>
    </w:tbl>
    <w:p w14:paraId="0A386DD6" w14:textId="77777777" w:rsidR="002D05E7" w:rsidRPr="00112425" w:rsidRDefault="002D05E7" w:rsidP="00092348">
      <w:pPr>
        <w:keepNext/>
        <w:keepLines/>
        <w:jc w:val="both"/>
        <w:rPr>
          <w:rFonts w:ascii="Tahoma" w:hAnsi="Tahoma" w:cs="Tahoma"/>
          <w:b/>
        </w:rPr>
      </w:pPr>
    </w:p>
    <w:p w14:paraId="31DA52AE" w14:textId="77777777" w:rsidR="002D05E7" w:rsidRPr="00112425" w:rsidRDefault="00722C27" w:rsidP="00092348">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09234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092348">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092348">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092348">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092348">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092348">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092348">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092348">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092348">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092348">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092348">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092348">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092348">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092348">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092348">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092348">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092348">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092348">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092348">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092348">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092348">
            <w:pPr>
              <w:keepNext/>
              <w:keepLines/>
              <w:jc w:val="both"/>
              <w:rPr>
                <w:rFonts w:ascii="Tahoma" w:hAnsi="Tahoma" w:cs="Tahoma"/>
                <w:b/>
              </w:rPr>
            </w:pPr>
          </w:p>
        </w:tc>
      </w:tr>
    </w:tbl>
    <w:p w14:paraId="282CFC29" w14:textId="77777777" w:rsidR="001B1358" w:rsidRPr="00112425" w:rsidRDefault="001B1358" w:rsidP="00092348">
      <w:pPr>
        <w:keepNext/>
        <w:keepLines/>
        <w:jc w:val="both"/>
        <w:rPr>
          <w:rFonts w:ascii="Tahoma" w:hAnsi="Tahoma" w:cs="Tahoma"/>
        </w:rPr>
      </w:pPr>
    </w:p>
    <w:p w14:paraId="60D28975" w14:textId="77777777" w:rsidR="002D05E7" w:rsidRPr="00112425" w:rsidRDefault="002D05E7" w:rsidP="00092348">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092348">
      <w:pPr>
        <w:keepNext/>
        <w:keepLines/>
        <w:jc w:val="both"/>
        <w:rPr>
          <w:rFonts w:ascii="Tahoma" w:hAnsi="Tahoma" w:cs="Tahoma"/>
        </w:rPr>
      </w:pPr>
    </w:p>
    <w:p w14:paraId="27273E58" w14:textId="3EE21DA6" w:rsidR="002D05E7" w:rsidRPr="00112425" w:rsidRDefault="002D05E7" w:rsidP="00092348">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2172CD">
        <w:rPr>
          <w:rFonts w:ascii="Tahoma" w:hAnsi="Tahoma" w:cs="Tahoma"/>
        </w:rPr>
        <w:t>okvirni sporazum</w:t>
      </w:r>
      <w:r w:rsidR="002172CD" w:rsidRPr="00112425">
        <w:rPr>
          <w:rFonts w:ascii="Tahoma" w:hAnsi="Tahoma" w:cs="Tahoma"/>
        </w:rPr>
        <w:t xml:space="preserve"> </w:t>
      </w:r>
      <w:r w:rsidRPr="00112425">
        <w:rPr>
          <w:rFonts w:ascii="Tahoma" w:hAnsi="Tahoma" w:cs="Tahoma"/>
        </w:rPr>
        <w:t>v primeru lažne izjave ali neresničnih podatkov o dejstvih v izjavi nič</w:t>
      </w:r>
      <w:r w:rsidR="002172CD">
        <w:rPr>
          <w:rFonts w:ascii="Tahoma" w:hAnsi="Tahoma" w:cs="Tahoma"/>
        </w:rPr>
        <w:t>e</w:t>
      </w:r>
      <w:r w:rsidRPr="00112425">
        <w:rPr>
          <w:rFonts w:ascii="Tahoma" w:hAnsi="Tahoma" w:cs="Tahoma"/>
        </w:rPr>
        <w:t>n. Zavezujem se, da bom naročnika obvestil o vsaki spremembi posredovanih podatkov.</w:t>
      </w:r>
    </w:p>
    <w:p w14:paraId="278F7DD4" w14:textId="77777777" w:rsidR="002D05E7" w:rsidRPr="00112425" w:rsidRDefault="002D05E7" w:rsidP="00092348">
      <w:pPr>
        <w:keepNext/>
        <w:keepLines/>
        <w:jc w:val="both"/>
        <w:rPr>
          <w:rFonts w:ascii="Tahoma" w:hAnsi="Tahoma" w:cs="Tahoma"/>
          <w:b/>
        </w:rPr>
      </w:pPr>
    </w:p>
    <w:p w14:paraId="46DAE8E9" w14:textId="77777777" w:rsidR="002D05E7" w:rsidRPr="00112425" w:rsidRDefault="002D05E7" w:rsidP="00092348">
      <w:pPr>
        <w:keepNext/>
        <w:keepLines/>
        <w:jc w:val="both"/>
        <w:rPr>
          <w:rFonts w:ascii="Tahoma" w:hAnsi="Tahoma" w:cs="Tahoma"/>
          <w:i/>
          <w:u w:val="single"/>
        </w:rPr>
      </w:pPr>
    </w:p>
    <w:p w14:paraId="572603A4" w14:textId="77777777" w:rsidR="002D05E7" w:rsidRPr="00112425" w:rsidRDefault="002D05E7" w:rsidP="00092348">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092348">
      <w:pPr>
        <w:keepNext/>
        <w:keepLines/>
        <w:jc w:val="both"/>
        <w:rPr>
          <w:rFonts w:ascii="Tahoma" w:hAnsi="Tahoma" w:cs="Tahoma"/>
          <w:b/>
        </w:rPr>
      </w:pPr>
    </w:p>
    <w:p w14:paraId="41FB1723" w14:textId="77777777" w:rsidR="002D05E7" w:rsidRPr="00112425" w:rsidRDefault="002D05E7" w:rsidP="00092348">
      <w:pPr>
        <w:keepNext/>
        <w:keepLines/>
        <w:jc w:val="both"/>
        <w:rPr>
          <w:rFonts w:ascii="Tahoma" w:hAnsi="Tahoma" w:cs="Tahoma"/>
          <w:b/>
        </w:rPr>
      </w:pPr>
    </w:p>
    <w:p w14:paraId="58B36218" w14:textId="77777777" w:rsidR="002D05E7" w:rsidRPr="00112425" w:rsidRDefault="002D05E7" w:rsidP="00092348">
      <w:pPr>
        <w:keepNext/>
        <w:keepLines/>
        <w:jc w:val="both"/>
        <w:rPr>
          <w:rFonts w:ascii="Tahoma" w:hAnsi="Tahoma" w:cs="Tahoma"/>
          <w:b/>
        </w:rPr>
      </w:pPr>
    </w:p>
    <w:p w14:paraId="74C71E63" w14:textId="77777777" w:rsidR="002D05E7" w:rsidRPr="00112425" w:rsidRDefault="002D05E7" w:rsidP="00092348">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092348">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092348">
      <w:pPr>
        <w:keepNext/>
        <w:keepLines/>
        <w:tabs>
          <w:tab w:val="left" w:pos="284"/>
        </w:tabs>
        <w:jc w:val="both"/>
        <w:rPr>
          <w:rFonts w:ascii="Tahoma" w:hAnsi="Tahoma" w:cs="Tahoma"/>
        </w:rPr>
      </w:pPr>
    </w:p>
    <w:p w14:paraId="3EAFC2A7" w14:textId="77777777" w:rsidR="002D05E7" w:rsidRPr="00112425" w:rsidRDefault="002D05E7" w:rsidP="00092348">
      <w:pPr>
        <w:keepNext/>
        <w:keepLines/>
        <w:tabs>
          <w:tab w:val="left" w:pos="284"/>
        </w:tabs>
        <w:jc w:val="both"/>
        <w:rPr>
          <w:rFonts w:ascii="Tahoma" w:hAnsi="Tahoma" w:cs="Tahoma"/>
        </w:rPr>
      </w:pPr>
    </w:p>
    <w:p w14:paraId="77CB5243" w14:textId="77777777" w:rsidR="002D05E7" w:rsidRPr="00112425" w:rsidRDefault="002D05E7" w:rsidP="00092348">
      <w:pPr>
        <w:keepNext/>
        <w:keepLines/>
        <w:tabs>
          <w:tab w:val="left" w:pos="284"/>
        </w:tabs>
        <w:jc w:val="both"/>
        <w:rPr>
          <w:rFonts w:ascii="Tahoma" w:hAnsi="Tahoma" w:cs="Tahoma"/>
        </w:rPr>
      </w:pPr>
    </w:p>
    <w:p w14:paraId="4E1FCD20" w14:textId="77777777" w:rsidR="002D05E7" w:rsidRPr="00112425" w:rsidRDefault="002D05E7" w:rsidP="00092348">
      <w:pPr>
        <w:keepNext/>
        <w:keepLines/>
        <w:tabs>
          <w:tab w:val="left" w:pos="284"/>
        </w:tabs>
        <w:jc w:val="both"/>
        <w:rPr>
          <w:rFonts w:ascii="Tahoma" w:hAnsi="Tahoma" w:cs="Tahoma"/>
        </w:rPr>
      </w:pPr>
    </w:p>
    <w:p w14:paraId="350D16F9" w14:textId="77777777" w:rsidR="001B1358" w:rsidRPr="00112425" w:rsidRDefault="001B1358" w:rsidP="00092348">
      <w:pPr>
        <w:keepNext/>
        <w:keepLines/>
        <w:tabs>
          <w:tab w:val="left" w:pos="284"/>
        </w:tabs>
        <w:jc w:val="both"/>
        <w:rPr>
          <w:rFonts w:ascii="Tahoma" w:hAnsi="Tahoma" w:cs="Tahoma"/>
        </w:rPr>
      </w:pPr>
    </w:p>
    <w:p w14:paraId="523719D6" w14:textId="77777777" w:rsidR="001B1358" w:rsidRPr="00112425" w:rsidRDefault="001B1358" w:rsidP="00092348">
      <w:pPr>
        <w:keepNext/>
        <w:keepLines/>
        <w:tabs>
          <w:tab w:val="left" w:pos="284"/>
        </w:tabs>
        <w:jc w:val="both"/>
        <w:rPr>
          <w:rFonts w:ascii="Tahoma" w:hAnsi="Tahoma" w:cs="Tahoma"/>
        </w:rPr>
      </w:pPr>
    </w:p>
    <w:p w14:paraId="26E6F63E" w14:textId="4FAF70AA" w:rsidR="00C51C0F" w:rsidRPr="00112425" w:rsidRDefault="00233A42" w:rsidP="00092348">
      <w:pPr>
        <w:keepNext/>
        <w:keepLines/>
        <w:spacing w:after="40"/>
        <w:jc w:val="both"/>
        <w:rPr>
          <w:rFonts w:ascii="Tahoma" w:hAnsi="Tahoma" w:cs="Tahoma"/>
          <w:b/>
          <w:i/>
          <w:sz w:val="18"/>
          <w:szCs w:val="18"/>
          <w:u w:val="single"/>
        </w:rPr>
      </w:pPr>
      <w:r>
        <w:rPr>
          <w:rFonts w:ascii="Tahoma" w:hAnsi="Tahoma" w:cs="Tahoma"/>
          <w:b/>
          <w:i/>
          <w:sz w:val="18"/>
          <w:szCs w:val="18"/>
          <w:u w:val="single"/>
        </w:rPr>
        <w:t>Navodilo:</w:t>
      </w:r>
      <w:r w:rsidR="00C51C0F" w:rsidRPr="00112425">
        <w:rPr>
          <w:rFonts w:ascii="Tahoma" w:hAnsi="Tahoma" w:cs="Tahoma"/>
          <w:b/>
          <w:i/>
          <w:sz w:val="18"/>
          <w:szCs w:val="18"/>
          <w:u w:val="single"/>
        </w:rPr>
        <w:t xml:space="preserve"> </w:t>
      </w:r>
      <w:r w:rsidR="00C51C0F" w:rsidRPr="00112425">
        <w:rPr>
          <w:rFonts w:ascii="Tahoma" w:hAnsi="Tahoma" w:cs="Tahoma"/>
          <w:i/>
          <w:iCs/>
          <w:sz w:val="18"/>
          <w:szCs w:val="22"/>
        </w:rPr>
        <w:t xml:space="preserve">Izjavo izpolni in podpiše </w:t>
      </w:r>
      <w:r w:rsidR="00C51C0F" w:rsidRPr="00112425">
        <w:rPr>
          <w:rFonts w:ascii="Tahoma" w:hAnsi="Tahoma" w:cs="Tahoma"/>
          <w:i/>
          <w:iCs/>
          <w:sz w:val="18"/>
          <w:szCs w:val="22"/>
          <w:u w:val="single"/>
        </w:rPr>
        <w:t>ponudnik</w:t>
      </w:r>
      <w:r w:rsidR="00C51C0F" w:rsidRPr="00112425">
        <w:rPr>
          <w:rFonts w:ascii="Tahoma" w:hAnsi="Tahoma" w:cs="Tahoma"/>
          <w:i/>
          <w:iCs/>
          <w:sz w:val="18"/>
          <w:szCs w:val="22"/>
        </w:rPr>
        <w:t xml:space="preserve">, kot tudi vsi </w:t>
      </w:r>
      <w:r w:rsidR="00C51C0F" w:rsidRPr="00112425">
        <w:rPr>
          <w:rFonts w:ascii="Tahoma" w:hAnsi="Tahoma" w:cs="Tahoma"/>
          <w:i/>
          <w:iCs/>
          <w:sz w:val="18"/>
          <w:szCs w:val="22"/>
          <w:u w:val="single"/>
        </w:rPr>
        <w:t>posamezni člani skupine ponudnikov</w:t>
      </w:r>
      <w:r w:rsidR="00C51C0F" w:rsidRPr="00112425">
        <w:rPr>
          <w:rFonts w:ascii="Tahoma" w:hAnsi="Tahoma" w:cs="Tahoma"/>
          <w:i/>
          <w:iCs/>
          <w:sz w:val="18"/>
          <w:szCs w:val="22"/>
        </w:rPr>
        <w:t xml:space="preserve"> (partnerji) v primeru skupne ponudbe, ter vsi morebitni </w:t>
      </w:r>
      <w:r w:rsidR="00C51C0F" w:rsidRPr="00112425">
        <w:rPr>
          <w:rFonts w:ascii="Tahoma" w:hAnsi="Tahoma" w:cs="Tahoma"/>
          <w:i/>
          <w:iCs/>
          <w:sz w:val="18"/>
          <w:szCs w:val="22"/>
          <w:u w:val="single"/>
        </w:rPr>
        <w:t>podizvajalci</w:t>
      </w:r>
      <w:r w:rsidR="00C51C0F" w:rsidRPr="00112425">
        <w:rPr>
          <w:rFonts w:ascii="Tahoma" w:hAnsi="Tahoma" w:cs="Tahoma"/>
          <w:i/>
          <w:iCs/>
          <w:sz w:val="18"/>
          <w:szCs w:val="22"/>
        </w:rPr>
        <w:t xml:space="preserve"> (če ponudnik izvaja javno naročilo s podizvajalci) in vsi drugi </w:t>
      </w:r>
      <w:r w:rsidR="00C51C0F" w:rsidRPr="00112425">
        <w:rPr>
          <w:rFonts w:ascii="Tahoma" w:hAnsi="Tahoma" w:cs="Tahoma"/>
          <w:i/>
          <w:iCs/>
          <w:sz w:val="18"/>
          <w:szCs w:val="22"/>
          <w:u w:val="single"/>
        </w:rPr>
        <w:t>subjekti</w:t>
      </w:r>
      <w:r w:rsidR="00C51C0F"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092348">
      <w:pPr>
        <w:keepNext/>
        <w:keepLines/>
        <w:tabs>
          <w:tab w:val="left" w:pos="284"/>
        </w:tabs>
        <w:jc w:val="both"/>
        <w:rPr>
          <w:rFonts w:ascii="Tahoma" w:hAnsi="Tahoma" w:cs="Tahoma"/>
        </w:rPr>
      </w:pPr>
    </w:p>
    <w:p w14:paraId="52D7EDF3" w14:textId="77777777" w:rsidR="00C51C0F" w:rsidRPr="00112425" w:rsidRDefault="00C51C0F" w:rsidP="00092348">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092348">
      <w:pPr>
        <w:keepNext/>
        <w:keepLines/>
        <w:tabs>
          <w:tab w:val="left" w:pos="284"/>
        </w:tabs>
        <w:jc w:val="both"/>
        <w:rPr>
          <w:rFonts w:ascii="Tahoma" w:hAnsi="Tahoma" w:cs="Tahoma"/>
        </w:rPr>
      </w:pPr>
    </w:p>
    <w:p w14:paraId="1693A26C" w14:textId="3F9D61D9" w:rsidR="00C51C0F" w:rsidRPr="00112425" w:rsidRDefault="00233A42" w:rsidP="00092348">
      <w:pPr>
        <w:keepNext/>
        <w:keepLines/>
        <w:spacing w:after="40"/>
        <w:jc w:val="both"/>
        <w:rPr>
          <w:rFonts w:ascii="Tahoma" w:hAnsi="Tahoma" w:cs="Tahoma"/>
          <w:b/>
          <w:i/>
          <w:sz w:val="18"/>
          <w:szCs w:val="18"/>
          <w:u w:val="single"/>
        </w:rPr>
      </w:pPr>
      <w:r>
        <w:rPr>
          <w:rFonts w:ascii="Tahoma" w:hAnsi="Tahoma" w:cs="Tahoma"/>
          <w:b/>
          <w:i/>
          <w:sz w:val="18"/>
          <w:szCs w:val="18"/>
          <w:u w:val="single"/>
        </w:rPr>
        <w:t xml:space="preserve">Opomba: </w:t>
      </w:r>
      <w:r w:rsidR="00C51C0F"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2" w:history="1">
        <w:r w:rsidR="00C51C0F" w:rsidRPr="00112425">
          <w:rPr>
            <w:rFonts w:ascii="Tahoma" w:hAnsi="Tahoma" w:cs="Tahoma"/>
            <w:i/>
            <w:iCs/>
            <w:sz w:val="18"/>
            <w:szCs w:val="22"/>
          </w:rPr>
          <w:t>https://www.kpk-rs.si/sl/pogosta-vprasanja</w:t>
        </w:r>
      </w:hyperlink>
      <w:r w:rsidR="00C51C0F"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092348">
      <w:pPr>
        <w:keepNext/>
        <w:keepLines/>
        <w:tabs>
          <w:tab w:val="left" w:pos="284"/>
        </w:tabs>
        <w:jc w:val="both"/>
        <w:rPr>
          <w:rFonts w:ascii="Tahoma" w:hAnsi="Tahoma" w:cs="Tahoma"/>
        </w:rPr>
      </w:pPr>
    </w:p>
    <w:p w14:paraId="5914917B" w14:textId="77777777" w:rsidR="002D05E7" w:rsidRPr="00112425" w:rsidRDefault="002D05E7" w:rsidP="00092348">
      <w:pPr>
        <w:keepNext/>
        <w:keepLines/>
        <w:tabs>
          <w:tab w:val="left" w:pos="284"/>
        </w:tabs>
        <w:jc w:val="both"/>
        <w:rPr>
          <w:rFonts w:ascii="Tahoma" w:hAnsi="Tahoma" w:cs="Tahoma"/>
        </w:rPr>
      </w:pPr>
    </w:p>
    <w:p w14:paraId="051DFD3F" w14:textId="77777777" w:rsidR="002D05E7" w:rsidRPr="00112425" w:rsidRDefault="002D05E7" w:rsidP="00092348">
      <w:pPr>
        <w:keepNext/>
        <w:keepLines/>
        <w:tabs>
          <w:tab w:val="left" w:pos="284"/>
        </w:tabs>
        <w:jc w:val="both"/>
        <w:rPr>
          <w:rFonts w:ascii="Tahoma" w:hAnsi="Tahoma" w:cs="Tahoma"/>
        </w:rPr>
      </w:pPr>
    </w:p>
    <w:p w14:paraId="6A88FA07" w14:textId="77777777" w:rsidR="002D05E7" w:rsidRPr="00112425" w:rsidRDefault="002D05E7" w:rsidP="00092348">
      <w:pPr>
        <w:keepNext/>
        <w:keepLines/>
        <w:tabs>
          <w:tab w:val="left" w:pos="284"/>
        </w:tabs>
        <w:jc w:val="both"/>
        <w:rPr>
          <w:rFonts w:ascii="Tahoma" w:hAnsi="Tahoma" w:cs="Tahoma"/>
        </w:rPr>
      </w:pPr>
    </w:p>
    <w:p w14:paraId="23ECDBD3" w14:textId="77777777" w:rsidR="002D05E7" w:rsidRPr="00112425" w:rsidRDefault="002D05E7" w:rsidP="00092348">
      <w:pPr>
        <w:keepNext/>
        <w:keepLines/>
        <w:tabs>
          <w:tab w:val="left" w:pos="284"/>
        </w:tabs>
        <w:jc w:val="both"/>
        <w:rPr>
          <w:rFonts w:ascii="Tahoma" w:hAnsi="Tahoma" w:cs="Tahoma"/>
        </w:rPr>
      </w:pPr>
    </w:p>
    <w:p w14:paraId="50B9FC1A" w14:textId="77777777" w:rsidR="002D05E7" w:rsidRPr="00112425" w:rsidRDefault="002D05E7" w:rsidP="00092348">
      <w:pPr>
        <w:keepNext/>
        <w:keepLines/>
        <w:tabs>
          <w:tab w:val="left" w:pos="284"/>
        </w:tabs>
        <w:jc w:val="both"/>
        <w:rPr>
          <w:rFonts w:ascii="Tahoma" w:hAnsi="Tahoma" w:cs="Tahoma"/>
        </w:rPr>
      </w:pPr>
    </w:p>
    <w:p w14:paraId="0A09521B" w14:textId="77777777" w:rsidR="002D05E7" w:rsidRPr="00112425" w:rsidRDefault="002D05E7" w:rsidP="00092348">
      <w:pPr>
        <w:keepNext/>
        <w:keepLines/>
        <w:tabs>
          <w:tab w:val="left" w:pos="284"/>
        </w:tabs>
        <w:jc w:val="both"/>
        <w:rPr>
          <w:rFonts w:ascii="Tahoma" w:hAnsi="Tahoma" w:cs="Tahoma"/>
        </w:rPr>
      </w:pPr>
    </w:p>
    <w:p w14:paraId="229F956D" w14:textId="77777777" w:rsidR="002D05E7" w:rsidRPr="00112425" w:rsidRDefault="002D05E7" w:rsidP="00092348">
      <w:pPr>
        <w:keepNext/>
        <w:keepLines/>
        <w:tabs>
          <w:tab w:val="left" w:pos="284"/>
        </w:tabs>
        <w:jc w:val="both"/>
        <w:rPr>
          <w:rFonts w:ascii="Tahoma" w:hAnsi="Tahoma" w:cs="Tahoma"/>
        </w:rPr>
      </w:pPr>
    </w:p>
    <w:p w14:paraId="5F34323D" w14:textId="77777777" w:rsidR="002D05E7" w:rsidRPr="00112425" w:rsidRDefault="002D05E7" w:rsidP="00092348">
      <w:pPr>
        <w:keepNext/>
        <w:keepLines/>
        <w:tabs>
          <w:tab w:val="left" w:pos="284"/>
        </w:tabs>
        <w:jc w:val="both"/>
        <w:rPr>
          <w:rFonts w:ascii="Tahoma" w:hAnsi="Tahoma" w:cs="Tahoma"/>
        </w:rPr>
      </w:pPr>
    </w:p>
    <w:p w14:paraId="70783E7A" w14:textId="77777777" w:rsidR="002D05E7" w:rsidRPr="00112425" w:rsidRDefault="002D05E7" w:rsidP="00092348">
      <w:pPr>
        <w:keepNext/>
        <w:keepLines/>
        <w:tabs>
          <w:tab w:val="left" w:pos="284"/>
        </w:tabs>
        <w:jc w:val="both"/>
        <w:rPr>
          <w:rFonts w:ascii="Tahoma" w:hAnsi="Tahoma" w:cs="Tahoma"/>
        </w:rPr>
      </w:pPr>
    </w:p>
    <w:p w14:paraId="5001B2E0" w14:textId="77777777" w:rsidR="002D05E7" w:rsidRPr="00112425" w:rsidRDefault="002D05E7" w:rsidP="00092348">
      <w:pPr>
        <w:keepNext/>
        <w:keepLines/>
        <w:tabs>
          <w:tab w:val="left" w:pos="284"/>
        </w:tabs>
        <w:jc w:val="both"/>
        <w:rPr>
          <w:rFonts w:ascii="Tahoma" w:hAnsi="Tahoma" w:cs="Tahoma"/>
        </w:rPr>
      </w:pPr>
    </w:p>
    <w:p w14:paraId="6C380C38" w14:textId="77777777" w:rsidR="002D05E7" w:rsidRPr="00112425" w:rsidRDefault="002D05E7" w:rsidP="00092348">
      <w:pPr>
        <w:keepNext/>
        <w:keepLines/>
        <w:tabs>
          <w:tab w:val="left" w:pos="284"/>
        </w:tabs>
        <w:jc w:val="both"/>
        <w:rPr>
          <w:rFonts w:ascii="Tahoma" w:hAnsi="Tahoma" w:cs="Tahoma"/>
        </w:rPr>
      </w:pPr>
    </w:p>
    <w:p w14:paraId="3D39C02C" w14:textId="77777777" w:rsidR="002D05E7" w:rsidRPr="00112425" w:rsidRDefault="002D05E7" w:rsidP="00092348">
      <w:pPr>
        <w:keepNext/>
        <w:keepLines/>
        <w:tabs>
          <w:tab w:val="left" w:pos="284"/>
        </w:tabs>
        <w:jc w:val="both"/>
        <w:rPr>
          <w:rFonts w:ascii="Tahoma" w:hAnsi="Tahoma" w:cs="Tahoma"/>
        </w:rPr>
      </w:pPr>
    </w:p>
    <w:p w14:paraId="6B8E2D53" w14:textId="77777777" w:rsidR="002D05E7" w:rsidRPr="00112425" w:rsidRDefault="002D05E7" w:rsidP="00092348">
      <w:pPr>
        <w:keepNext/>
        <w:keepLines/>
        <w:tabs>
          <w:tab w:val="left" w:pos="284"/>
        </w:tabs>
        <w:jc w:val="both"/>
        <w:rPr>
          <w:rFonts w:ascii="Tahoma" w:hAnsi="Tahoma" w:cs="Tahoma"/>
        </w:rPr>
      </w:pPr>
    </w:p>
    <w:p w14:paraId="486DC515" w14:textId="77777777" w:rsidR="002D05E7" w:rsidRPr="00112425" w:rsidRDefault="002D05E7" w:rsidP="00092348">
      <w:pPr>
        <w:keepNext/>
        <w:keepLines/>
        <w:tabs>
          <w:tab w:val="left" w:pos="284"/>
        </w:tabs>
        <w:jc w:val="both"/>
        <w:rPr>
          <w:rFonts w:ascii="Tahoma" w:hAnsi="Tahoma" w:cs="Tahoma"/>
        </w:rPr>
      </w:pPr>
    </w:p>
    <w:p w14:paraId="362EA141" w14:textId="77777777" w:rsidR="002D05E7" w:rsidRPr="00112425" w:rsidRDefault="002D05E7" w:rsidP="00092348">
      <w:pPr>
        <w:keepNext/>
        <w:keepLines/>
        <w:tabs>
          <w:tab w:val="left" w:pos="284"/>
        </w:tabs>
        <w:jc w:val="both"/>
        <w:rPr>
          <w:rFonts w:ascii="Tahoma" w:hAnsi="Tahoma" w:cs="Tahoma"/>
        </w:rPr>
      </w:pPr>
    </w:p>
    <w:p w14:paraId="35ED004C" w14:textId="77777777" w:rsidR="00E4305F" w:rsidRPr="00112425" w:rsidRDefault="00E4305F" w:rsidP="00092348">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092348">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092348">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092348">
      <w:pPr>
        <w:keepNext/>
        <w:keepLines/>
        <w:rPr>
          <w:rFonts w:ascii="Tahoma" w:hAnsi="Tahoma" w:cs="Tahoma"/>
          <w:sz w:val="14"/>
          <w:szCs w:val="26"/>
        </w:rPr>
      </w:pPr>
    </w:p>
    <w:p w14:paraId="2C40C6B7" w14:textId="77777777" w:rsidR="00E4305F" w:rsidRPr="00112425" w:rsidRDefault="00E4305F" w:rsidP="00092348">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092348">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0559ECB2" w:rsidR="00E4305F" w:rsidRPr="00112425" w:rsidRDefault="00E4305F" w:rsidP="00092348">
            <w:pPr>
              <w:keepNext/>
              <w:keepLines/>
              <w:spacing w:before="40" w:after="40"/>
              <w:jc w:val="center"/>
              <w:rPr>
                <w:rFonts w:ascii="Tahoma" w:hAnsi="Tahoma" w:cs="Tahoma"/>
                <w:b/>
              </w:rPr>
            </w:pPr>
            <w:r w:rsidRPr="00112425">
              <w:rPr>
                <w:rFonts w:ascii="Tahoma" w:hAnsi="Tahoma" w:cs="Tahoma"/>
              </w:rPr>
              <w:t xml:space="preserve">Javno naročilo št: </w:t>
            </w:r>
            <w:r w:rsidR="0015372C">
              <w:rPr>
                <w:rFonts w:ascii="Tahoma" w:hAnsi="Tahoma" w:cs="Tahoma"/>
                <w:b/>
              </w:rPr>
              <w:t>VKS-204/21</w:t>
            </w:r>
            <w:r w:rsidRPr="00112425">
              <w:rPr>
                <w:rFonts w:ascii="Tahoma" w:hAnsi="Tahoma" w:cs="Tahoma"/>
                <w:b/>
              </w:rPr>
              <w:t xml:space="preserve"> </w:t>
            </w:r>
          </w:p>
          <w:p w14:paraId="76B5AA2A" w14:textId="7DD9D4B1" w:rsidR="00E4305F" w:rsidRPr="00112425" w:rsidRDefault="0015372C" w:rsidP="00092348">
            <w:pPr>
              <w:keepNext/>
              <w:keepLines/>
              <w:spacing w:before="40" w:after="40"/>
              <w:jc w:val="center"/>
              <w:rPr>
                <w:rFonts w:ascii="Tahoma" w:hAnsi="Tahoma" w:cs="Tahoma"/>
                <w:b/>
              </w:rPr>
            </w:pPr>
            <w:r>
              <w:rPr>
                <w:rFonts w:ascii="Tahoma" w:hAnsi="Tahoma" w:cs="Tahoma"/>
                <w:b/>
                <w:color w:val="000000"/>
              </w:rPr>
              <w:t>Ureditev 40 m pasu ob Savi v Črnučah</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092348">
            <w:pPr>
              <w:keepNext/>
              <w:keepLines/>
              <w:rPr>
                <w:rFonts w:ascii="Tahoma" w:hAnsi="Tahoma" w:cs="Tahoma"/>
                <w:sz w:val="18"/>
                <w:szCs w:val="18"/>
              </w:rPr>
            </w:pPr>
          </w:p>
          <w:p w14:paraId="41C93FCD" w14:textId="77777777" w:rsidR="00E4305F" w:rsidRPr="00112425" w:rsidRDefault="00E4305F" w:rsidP="00092348">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092348">
            <w:pPr>
              <w:keepNext/>
              <w:keepLines/>
              <w:rPr>
                <w:rFonts w:ascii="Tahoma" w:hAnsi="Tahoma" w:cs="Tahoma"/>
                <w:sz w:val="18"/>
                <w:szCs w:val="18"/>
              </w:rPr>
            </w:pPr>
          </w:p>
          <w:p w14:paraId="5E3D5E83" w14:textId="77777777" w:rsidR="00E4305F" w:rsidRPr="00112425" w:rsidRDefault="00E4305F" w:rsidP="00092348">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092348">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092348">
            <w:pPr>
              <w:keepNext/>
              <w:keepLines/>
              <w:jc w:val="center"/>
              <w:rPr>
                <w:rFonts w:ascii="Tahoma" w:hAnsi="Tahoma" w:cs="Tahoma"/>
                <w:b/>
                <w:sz w:val="18"/>
                <w:szCs w:val="17"/>
              </w:rPr>
            </w:pPr>
          </w:p>
          <w:p w14:paraId="6B94C889" w14:textId="77777777" w:rsidR="00814485" w:rsidRPr="00112425" w:rsidRDefault="00814485" w:rsidP="00092348">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092348">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092348">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092348">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092348">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092348">
            <w:pPr>
              <w:keepNext/>
              <w:keepLines/>
              <w:rPr>
                <w:rFonts w:ascii="Tahoma" w:hAnsi="Tahoma" w:cs="Tahoma"/>
                <w:sz w:val="18"/>
                <w:szCs w:val="18"/>
              </w:rPr>
            </w:pPr>
          </w:p>
          <w:p w14:paraId="5FB8D3F2" w14:textId="77777777" w:rsidR="00E4305F" w:rsidRPr="00112425" w:rsidRDefault="00E4305F" w:rsidP="00092348">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092348">
            <w:pPr>
              <w:keepNext/>
              <w:keepLines/>
              <w:rPr>
                <w:rFonts w:ascii="Tahoma" w:hAnsi="Tahoma" w:cs="Tahoma"/>
                <w:sz w:val="18"/>
                <w:szCs w:val="18"/>
              </w:rPr>
            </w:pPr>
          </w:p>
          <w:p w14:paraId="5075E34D" w14:textId="77777777" w:rsidR="00E4305F" w:rsidRPr="00112425" w:rsidRDefault="00E4305F" w:rsidP="00092348">
            <w:pPr>
              <w:keepNext/>
              <w:keepLines/>
              <w:rPr>
                <w:rFonts w:ascii="Tahoma" w:hAnsi="Tahoma" w:cs="Tahoma"/>
                <w:sz w:val="18"/>
                <w:szCs w:val="18"/>
              </w:rPr>
            </w:pPr>
          </w:p>
          <w:p w14:paraId="559DD92A" w14:textId="77777777" w:rsidR="00E4305F" w:rsidRPr="00112425" w:rsidRDefault="00E4305F" w:rsidP="00092348">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092348">
            <w:pPr>
              <w:keepNext/>
              <w:keepLines/>
              <w:jc w:val="center"/>
              <w:rPr>
                <w:rFonts w:ascii="Tahoma" w:hAnsi="Tahoma" w:cs="Tahoma"/>
                <w:sz w:val="18"/>
                <w:szCs w:val="18"/>
              </w:rPr>
            </w:pPr>
          </w:p>
          <w:p w14:paraId="3CC941A3" w14:textId="77777777" w:rsidR="00E4305F" w:rsidRPr="00112425" w:rsidRDefault="00814485" w:rsidP="00092348">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092348">
            <w:pPr>
              <w:keepNext/>
              <w:keepLines/>
              <w:rPr>
                <w:sz w:val="18"/>
                <w:szCs w:val="18"/>
              </w:rPr>
            </w:pPr>
          </w:p>
          <w:p w14:paraId="4BDA5924" w14:textId="77777777" w:rsidR="00E4305F" w:rsidRPr="00112425" w:rsidRDefault="00E4305F" w:rsidP="00092348">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09234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092348">
            <w:pPr>
              <w:keepNext/>
              <w:keepLines/>
              <w:rPr>
                <w:sz w:val="18"/>
                <w:szCs w:val="18"/>
              </w:rPr>
            </w:pPr>
          </w:p>
          <w:p w14:paraId="408B0D0D" w14:textId="77777777" w:rsidR="00E4305F" w:rsidRPr="00112425" w:rsidRDefault="00E4305F" w:rsidP="00092348">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092348">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092348">
            <w:pPr>
              <w:keepNext/>
              <w:keepLines/>
              <w:rPr>
                <w:sz w:val="18"/>
                <w:szCs w:val="18"/>
              </w:rPr>
            </w:pPr>
          </w:p>
          <w:p w14:paraId="0A4CAEF0" w14:textId="77777777" w:rsidR="00E4305F" w:rsidRPr="00112425" w:rsidRDefault="00E4305F" w:rsidP="00092348">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092348">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092348">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092348">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092348">
            <w:pPr>
              <w:keepNext/>
              <w:keepLines/>
              <w:rPr>
                <w:sz w:val="18"/>
                <w:szCs w:val="18"/>
              </w:rPr>
            </w:pPr>
          </w:p>
        </w:tc>
      </w:tr>
    </w:tbl>
    <w:p w14:paraId="566FC1DF" w14:textId="77777777" w:rsidR="00E4305F" w:rsidRPr="00112425" w:rsidRDefault="00E4305F" w:rsidP="00092348">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092348">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092348">
      <w:pPr>
        <w:keepNext/>
        <w:keepLines/>
        <w:tabs>
          <w:tab w:val="left" w:pos="5400"/>
        </w:tabs>
        <w:rPr>
          <w:rFonts w:ascii="Tahoma" w:hAnsi="Tahoma" w:cs="Tahoma"/>
          <w:sz w:val="16"/>
          <w:szCs w:val="16"/>
        </w:rPr>
      </w:pPr>
    </w:p>
    <w:p w14:paraId="6285941D" w14:textId="77777777" w:rsidR="00E4305F" w:rsidRPr="00112425" w:rsidRDefault="00E4305F" w:rsidP="00092348">
      <w:pPr>
        <w:keepNext/>
        <w:keepLines/>
        <w:tabs>
          <w:tab w:val="left" w:pos="5400"/>
        </w:tabs>
        <w:rPr>
          <w:rFonts w:ascii="Tahoma" w:hAnsi="Tahoma" w:cs="Tahoma"/>
          <w:sz w:val="16"/>
          <w:szCs w:val="16"/>
        </w:rPr>
      </w:pPr>
    </w:p>
    <w:p w14:paraId="398FFD0B" w14:textId="77777777" w:rsidR="00E4305F" w:rsidRPr="00112425" w:rsidRDefault="00E4305F" w:rsidP="00092348">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092348">
      <w:pPr>
        <w:keepNext/>
        <w:keepLines/>
        <w:tabs>
          <w:tab w:val="left" w:pos="5400"/>
        </w:tabs>
        <w:rPr>
          <w:rFonts w:ascii="Tahoma" w:hAnsi="Tahoma" w:cs="Tahoma"/>
        </w:rPr>
      </w:pPr>
    </w:p>
    <w:p w14:paraId="58DCAE84" w14:textId="77777777" w:rsidR="00E4305F" w:rsidRPr="00112425" w:rsidRDefault="00E4305F" w:rsidP="00092348">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092348">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092348">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092348">
      <w:pPr>
        <w:keepNext/>
        <w:keepLines/>
        <w:rPr>
          <w:rFonts w:ascii="Tahoma" w:hAnsi="Tahoma" w:cs="Tahoma"/>
          <w:sz w:val="22"/>
          <w:szCs w:val="18"/>
          <w:lang w:eastAsia="ar-SA"/>
        </w:rPr>
      </w:pPr>
    </w:p>
    <w:p w14:paraId="0D26E55F" w14:textId="52561B17" w:rsidR="00E4305F" w:rsidRPr="00112425" w:rsidRDefault="00E4305F" w:rsidP="00092348">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092348">
      <w:pPr>
        <w:keepNext/>
        <w:keepLines/>
        <w:rPr>
          <w:rFonts w:ascii="Tahoma" w:hAnsi="Tahoma" w:cs="Tahoma"/>
          <w:sz w:val="16"/>
          <w:szCs w:val="18"/>
          <w:lang w:eastAsia="ar-SA"/>
        </w:rPr>
      </w:pPr>
    </w:p>
    <w:p w14:paraId="59219ACE" w14:textId="77777777" w:rsidR="00E4305F" w:rsidRPr="00112425" w:rsidRDefault="00E4305F" w:rsidP="00092348">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092348">
      <w:pPr>
        <w:keepNext/>
        <w:keepLines/>
        <w:rPr>
          <w:sz w:val="18"/>
        </w:rPr>
      </w:pPr>
    </w:p>
    <w:p w14:paraId="296669C3" w14:textId="77777777" w:rsidR="00E4305F" w:rsidRPr="00112425" w:rsidRDefault="00E4305F" w:rsidP="00092348">
      <w:pPr>
        <w:keepNext/>
        <w:keepLines/>
        <w:rPr>
          <w:sz w:val="18"/>
        </w:rPr>
      </w:pPr>
    </w:p>
    <w:p w14:paraId="58F4149C" w14:textId="77777777" w:rsidR="00EE0722" w:rsidRPr="00112425" w:rsidRDefault="00EE0722" w:rsidP="00092348">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092348">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092348">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092348">
      <w:pPr>
        <w:keepNext/>
        <w:keepLines/>
        <w:ind w:right="-143"/>
        <w:jc w:val="both"/>
        <w:rPr>
          <w:rFonts w:ascii="Tahoma" w:hAnsi="Tahoma" w:cs="Tahoma"/>
          <w:sz w:val="24"/>
        </w:rPr>
      </w:pPr>
    </w:p>
    <w:p w14:paraId="3BA8F8E0" w14:textId="77777777" w:rsidR="00E4305F" w:rsidRPr="00112425" w:rsidRDefault="00E4305F" w:rsidP="00092348">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092348">
      <w:pPr>
        <w:keepNext/>
        <w:keepLines/>
        <w:rPr>
          <w:rFonts w:ascii="Tahoma" w:hAnsi="Tahoma" w:cs="Tahoma"/>
        </w:rPr>
      </w:pPr>
    </w:p>
    <w:p w14:paraId="7F7F5C21" w14:textId="238F4CC0" w:rsidR="00E4305F" w:rsidRPr="00112425" w:rsidRDefault="00E4305F" w:rsidP="00092348">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15372C">
        <w:rPr>
          <w:rFonts w:ascii="Tahoma" w:hAnsi="Tahoma" w:cs="Tahoma"/>
          <w:b/>
        </w:rPr>
        <w:t>VKS-204/21</w:t>
      </w:r>
      <w:r w:rsidRPr="00112425">
        <w:rPr>
          <w:rFonts w:ascii="Tahoma" w:hAnsi="Tahoma" w:cs="Tahoma"/>
          <w:b/>
        </w:rPr>
        <w:t xml:space="preserve"> </w:t>
      </w:r>
      <w:r w:rsidR="0015372C">
        <w:rPr>
          <w:rFonts w:ascii="Tahoma" w:hAnsi="Tahoma" w:cs="Tahoma"/>
          <w:b/>
          <w:color w:val="000000"/>
        </w:rPr>
        <w:t>Ureditev 40 m pasu ob Savi v Črnučah</w:t>
      </w:r>
      <w:r w:rsidRPr="00112425">
        <w:rPr>
          <w:rFonts w:ascii="Tahoma" w:hAnsi="Tahoma" w:cs="Tahoma"/>
        </w:rPr>
        <w:t xml:space="preserve"> ter v skladu s 94. členom ZJN-3</w:t>
      </w:r>
    </w:p>
    <w:p w14:paraId="53FE4BAF" w14:textId="77777777" w:rsidR="00E4305F" w:rsidRPr="00112425" w:rsidRDefault="00E4305F" w:rsidP="00092348">
      <w:pPr>
        <w:keepNext/>
        <w:keepLines/>
        <w:rPr>
          <w:rFonts w:ascii="Tahoma" w:hAnsi="Tahoma" w:cs="Tahoma"/>
        </w:rPr>
      </w:pPr>
    </w:p>
    <w:p w14:paraId="5DAA4F6A" w14:textId="77777777" w:rsidR="00E4305F" w:rsidRPr="00112425" w:rsidRDefault="00E4305F" w:rsidP="00092348">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092348">
      <w:pPr>
        <w:keepNext/>
        <w:keepLines/>
        <w:rPr>
          <w:rFonts w:ascii="Tahoma" w:hAnsi="Tahoma" w:cs="Tahoma"/>
        </w:rPr>
      </w:pPr>
    </w:p>
    <w:p w14:paraId="737CF879" w14:textId="77777777" w:rsidR="00E4305F" w:rsidRPr="00112425" w:rsidRDefault="00E4305F" w:rsidP="00092348">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092348">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092348">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092348">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092348">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092348">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092348">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092348">
            <w:pPr>
              <w:keepNext/>
              <w:keepLines/>
              <w:spacing w:line="276" w:lineRule="auto"/>
              <w:rPr>
                <w:rFonts w:ascii="Tahoma" w:hAnsi="Tahoma" w:cs="Tahoma"/>
                <w:sz w:val="22"/>
                <w:szCs w:val="22"/>
                <w:lang w:eastAsia="en-US"/>
              </w:rPr>
            </w:pPr>
          </w:p>
          <w:p w14:paraId="0F2545FC" w14:textId="77777777" w:rsidR="00E4305F" w:rsidRPr="00112425" w:rsidRDefault="00E4305F" w:rsidP="00092348">
            <w:pPr>
              <w:keepNext/>
              <w:keepLines/>
              <w:spacing w:line="276" w:lineRule="auto"/>
              <w:rPr>
                <w:rFonts w:ascii="Tahoma" w:hAnsi="Tahoma" w:cs="Tahoma"/>
                <w:sz w:val="22"/>
                <w:szCs w:val="22"/>
                <w:lang w:eastAsia="en-US"/>
              </w:rPr>
            </w:pPr>
          </w:p>
          <w:p w14:paraId="23FA85ED" w14:textId="77777777" w:rsidR="00E4305F" w:rsidRPr="00112425" w:rsidRDefault="00E4305F" w:rsidP="00092348">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092348">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092348">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092348">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092348">
            <w:pPr>
              <w:keepNext/>
              <w:keepLines/>
              <w:spacing w:line="276" w:lineRule="auto"/>
              <w:rPr>
                <w:rFonts w:ascii="Tahoma" w:hAnsi="Tahoma" w:cs="Tahoma"/>
                <w:sz w:val="22"/>
                <w:szCs w:val="22"/>
                <w:lang w:eastAsia="en-US"/>
              </w:rPr>
            </w:pPr>
          </w:p>
          <w:p w14:paraId="3AA82C82" w14:textId="77777777" w:rsidR="00E4305F" w:rsidRPr="00112425" w:rsidRDefault="00E4305F" w:rsidP="00092348">
            <w:pPr>
              <w:keepNext/>
              <w:keepLines/>
              <w:spacing w:line="276" w:lineRule="auto"/>
              <w:rPr>
                <w:rFonts w:ascii="Tahoma" w:hAnsi="Tahoma" w:cs="Tahoma"/>
                <w:sz w:val="22"/>
                <w:szCs w:val="22"/>
                <w:lang w:eastAsia="en-US"/>
              </w:rPr>
            </w:pPr>
          </w:p>
          <w:p w14:paraId="60C0460D" w14:textId="77777777" w:rsidR="00E4305F" w:rsidRPr="00112425" w:rsidRDefault="00E4305F" w:rsidP="00092348">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092348">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092348">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092348">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092348">
            <w:pPr>
              <w:keepNext/>
              <w:keepLines/>
              <w:spacing w:line="276" w:lineRule="auto"/>
              <w:rPr>
                <w:rFonts w:ascii="Tahoma" w:hAnsi="Tahoma" w:cs="Tahoma"/>
                <w:sz w:val="22"/>
                <w:szCs w:val="22"/>
                <w:lang w:eastAsia="en-US"/>
              </w:rPr>
            </w:pPr>
          </w:p>
          <w:p w14:paraId="5D636C46" w14:textId="77777777" w:rsidR="00E4305F" w:rsidRPr="00112425" w:rsidRDefault="00E4305F" w:rsidP="00092348">
            <w:pPr>
              <w:keepNext/>
              <w:keepLines/>
              <w:spacing w:line="276" w:lineRule="auto"/>
              <w:rPr>
                <w:rFonts w:ascii="Tahoma" w:hAnsi="Tahoma" w:cs="Tahoma"/>
                <w:sz w:val="22"/>
                <w:szCs w:val="22"/>
                <w:lang w:eastAsia="en-US"/>
              </w:rPr>
            </w:pPr>
          </w:p>
          <w:p w14:paraId="4A3DA6FA" w14:textId="77777777" w:rsidR="00E4305F" w:rsidRPr="00112425" w:rsidRDefault="00E4305F" w:rsidP="00092348">
            <w:pPr>
              <w:keepNext/>
              <w:keepLines/>
              <w:spacing w:line="276" w:lineRule="auto"/>
              <w:rPr>
                <w:rFonts w:ascii="Tahoma" w:hAnsi="Tahoma" w:cs="Tahoma"/>
                <w:sz w:val="22"/>
                <w:szCs w:val="22"/>
                <w:lang w:eastAsia="en-US"/>
              </w:rPr>
            </w:pPr>
          </w:p>
        </w:tc>
      </w:tr>
    </w:tbl>
    <w:p w14:paraId="1D2B6098" w14:textId="77777777" w:rsidR="00E4305F" w:rsidRPr="00112425" w:rsidRDefault="00E4305F" w:rsidP="00092348">
      <w:pPr>
        <w:keepNext/>
        <w:keepLines/>
        <w:jc w:val="both"/>
        <w:rPr>
          <w:rFonts w:ascii="Tahoma" w:hAnsi="Tahoma" w:cs="Tahoma"/>
          <w:bCs/>
          <w:i/>
          <w:noProof/>
          <w:sz w:val="18"/>
          <w:szCs w:val="18"/>
        </w:rPr>
      </w:pPr>
    </w:p>
    <w:p w14:paraId="242565B6" w14:textId="77777777" w:rsidR="00E4305F" w:rsidRPr="00112425" w:rsidRDefault="00E4305F" w:rsidP="00092348">
      <w:pPr>
        <w:keepNext/>
        <w:keepLines/>
        <w:jc w:val="both"/>
        <w:rPr>
          <w:rFonts w:ascii="Tahoma" w:hAnsi="Tahoma" w:cs="Tahoma"/>
          <w:bCs/>
          <w:i/>
          <w:noProof/>
          <w:sz w:val="18"/>
          <w:szCs w:val="18"/>
        </w:rPr>
      </w:pPr>
    </w:p>
    <w:p w14:paraId="49BBBD53" w14:textId="77777777" w:rsidR="00E4305F" w:rsidRPr="00112425" w:rsidRDefault="00E4305F" w:rsidP="0009234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092348">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092348">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092348">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092348">
      <w:pPr>
        <w:keepNext/>
        <w:keepLines/>
        <w:tabs>
          <w:tab w:val="left" w:pos="2835"/>
        </w:tabs>
        <w:ind w:left="284" w:hanging="284"/>
        <w:jc w:val="both"/>
        <w:rPr>
          <w:rFonts w:ascii="Tahoma" w:hAnsi="Tahoma" w:cs="Tahoma"/>
        </w:rPr>
      </w:pPr>
    </w:p>
    <w:p w14:paraId="4CFDD7B4" w14:textId="77777777" w:rsidR="00E4305F" w:rsidRPr="00112425" w:rsidRDefault="00E4305F" w:rsidP="00092348">
      <w:pPr>
        <w:keepNext/>
        <w:keepLines/>
        <w:tabs>
          <w:tab w:val="left" w:pos="2835"/>
        </w:tabs>
        <w:ind w:left="284" w:hanging="284"/>
        <w:jc w:val="both"/>
        <w:rPr>
          <w:rFonts w:ascii="Tahoma" w:hAnsi="Tahoma" w:cs="Tahoma"/>
        </w:rPr>
      </w:pPr>
    </w:p>
    <w:p w14:paraId="4148F2A7" w14:textId="77777777" w:rsidR="00E4305F" w:rsidRPr="00112425" w:rsidRDefault="00E4305F" w:rsidP="00092348">
      <w:pPr>
        <w:keepNext/>
        <w:keepLines/>
        <w:tabs>
          <w:tab w:val="left" w:pos="2835"/>
        </w:tabs>
        <w:ind w:left="284" w:hanging="284"/>
        <w:jc w:val="both"/>
        <w:rPr>
          <w:rFonts w:ascii="Tahoma" w:hAnsi="Tahoma" w:cs="Tahoma"/>
        </w:rPr>
      </w:pPr>
    </w:p>
    <w:p w14:paraId="2691B77A" w14:textId="4C179F1F" w:rsidR="00E4305F" w:rsidRPr="00112425" w:rsidRDefault="00233A42" w:rsidP="00092348">
      <w:pPr>
        <w:keepNext/>
        <w:keepLines/>
        <w:spacing w:after="40"/>
        <w:jc w:val="both"/>
        <w:rPr>
          <w:rFonts w:ascii="Tahoma" w:hAnsi="Tahoma" w:cs="Tahoma"/>
          <w:b/>
          <w:i/>
          <w:sz w:val="18"/>
          <w:szCs w:val="18"/>
          <w:u w:val="single"/>
        </w:rPr>
      </w:pPr>
      <w:r>
        <w:rPr>
          <w:rFonts w:ascii="Tahoma" w:hAnsi="Tahoma" w:cs="Tahoma"/>
          <w:b/>
          <w:i/>
          <w:sz w:val="18"/>
          <w:szCs w:val="18"/>
          <w:u w:val="single"/>
        </w:rPr>
        <w:t>Opomba:</w:t>
      </w:r>
      <w:r w:rsidR="00E4305F" w:rsidRPr="00112425">
        <w:rPr>
          <w:rFonts w:ascii="Tahoma" w:hAnsi="Tahoma" w:cs="Tahoma"/>
          <w:b/>
          <w:i/>
          <w:sz w:val="18"/>
          <w:szCs w:val="18"/>
          <w:u w:val="single"/>
        </w:rPr>
        <w:t xml:space="preserve"> </w:t>
      </w:r>
      <w:r w:rsidR="00E4305F" w:rsidRPr="00112425">
        <w:rPr>
          <w:rFonts w:ascii="Tahoma" w:hAnsi="Tahoma" w:cs="Tahoma"/>
          <w:i/>
          <w:iCs/>
          <w:sz w:val="18"/>
          <w:szCs w:val="22"/>
        </w:rPr>
        <w:t xml:space="preserve">Obrazec se izpolni in podpiše </w:t>
      </w:r>
      <w:r w:rsidR="00E4305F" w:rsidRPr="00112425">
        <w:rPr>
          <w:rFonts w:ascii="Tahoma" w:hAnsi="Tahoma" w:cs="Tahoma"/>
          <w:i/>
          <w:iCs/>
          <w:sz w:val="18"/>
          <w:szCs w:val="22"/>
          <w:u w:val="single"/>
        </w:rPr>
        <w:t>kadar namerava ponudnik izvesti javno naročilo s podizvajalcem, ki zahteva neposredno plačilo</w:t>
      </w:r>
      <w:r w:rsidR="00E4305F" w:rsidRPr="00112425">
        <w:rPr>
          <w:rFonts w:ascii="Tahoma" w:hAnsi="Tahoma" w:cs="Tahoma"/>
          <w:i/>
          <w:iCs/>
          <w:sz w:val="18"/>
          <w:szCs w:val="22"/>
        </w:rPr>
        <w:t xml:space="preserve"> v skladu s 94. členom ZJN-3.</w:t>
      </w:r>
    </w:p>
    <w:p w14:paraId="3F388FBF" w14:textId="77777777" w:rsidR="00E4305F" w:rsidRPr="00112425" w:rsidRDefault="00E4305F" w:rsidP="00092348">
      <w:pPr>
        <w:keepNext/>
        <w:keepLines/>
        <w:jc w:val="both"/>
        <w:rPr>
          <w:rFonts w:ascii="Tahoma" w:hAnsi="Tahoma" w:cs="Tahoma"/>
          <w:i/>
          <w:iCs/>
          <w:sz w:val="16"/>
          <w:szCs w:val="22"/>
        </w:rPr>
      </w:pPr>
    </w:p>
    <w:p w14:paraId="77EF76B6" w14:textId="353B5DEB" w:rsidR="00E4305F" w:rsidRPr="00112425" w:rsidRDefault="00E4305F" w:rsidP="00092348">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092348">
      <w:pPr>
        <w:keepNext/>
        <w:keepLines/>
        <w:jc w:val="both"/>
        <w:rPr>
          <w:rFonts w:ascii="Tahoma" w:hAnsi="Tahoma" w:cs="Tahoma"/>
          <w:i/>
          <w:iCs/>
          <w:szCs w:val="22"/>
        </w:rPr>
      </w:pPr>
    </w:p>
    <w:p w14:paraId="737F4141" w14:textId="77777777" w:rsidR="00E4305F" w:rsidRPr="00112425" w:rsidRDefault="00E4305F" w:rsidP="00092348">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092348">
      <w:pPr>
        <w:keepNext/>
        <w:keepLines/>
        <w:jc w:val="both"/>
        <w:rPr>
          <w:rFonts w:ascii="Tahoma" w:hAnsi="Tahoma" w:cs="Tahoma"/>
          <w:i/>
          <w:sz w:val="18"/>
        </w:rPr>
      </w:pPr>
    </w:p>
    <w:p w14:paraId="70199BA3" w14:textId="77777777" w:rsidR="00E4305F" w:rsidRPr="00112425" w:rsidRDefault="00E4305F" w:rsidP="00092348">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092348">
      <w:pPr>
        <w:keepNext/>
        <w:keepLines/>
        <w:jc w:val="both"/>
        <w:rPr>
          <w:rFonts w:ascii="Tahoma" w:hAnsi="Tahoma" w:cs="Tahoma"/>
          <w:i/>
          <w:sz w:val="18"/>
        </w:rPr>
      </w:pPr>
    </w:p>
    <w:p w14:paraId="15703200" w14:textId="77777777" w:rsidR="00E4305F" w:rsidRPr="00112425" w:rsidRDefault="00E4305F" w:rsidP="00092348">
      <w:pPr>
        <w:keepNext/>
        <w:keepLines/>
        <w:jc w:val="both"/>
        <w:rPr>
          <w:rFonts w:ascii="Tahoma" w:hAnsi="Tahoma" w:cs="Tahoma"/>
          <w:i/>
          <w:sz w:val="18"/>
        </w:rPr>
      </w:pPr>
    </w:p>
    <w:p w14:paraId="0C3AF562" w14:textId="77777777" w:rsidR="00E4305F" w:rsidRPr="00112425" w:rsidRDefault="00E4305F" w:rsidP="00092348">
      <w:pPr>
        <w:keepNext/>
        <w:keepLines/>
        <w:jc w:val="both"/>
        <w:rPr>
          <w:rFonts w:ascii="Tahoma" w:hAnsi="Tahoma" w:cs="Tahoma"/>
          <w:i/>
          <w:sz w:val="18"/>
        </w:rPr>
      </w:pPr>
    </w:p>
    <w:p w14:paraId="4CE459BD" w14:textId="77777777" w:rsidR="00E4305F" w:rsidRPr="00112425" w:rsidRDefault="00E4305F" w:rsidP="00092348">
      <w:pPr>
        <w:keepNext/>
        <w:keepLines/>
        <w:jc w:val="both"/>
        <w:rPr>
          <w:rFonts w:ascii="Tahoma" w:hAnsi="Tahoma" w:cs="Tahoma"/>
          <w:i/>
          <w:iCs/>
          <w:sz w:val="18"/>
          <w:szCs w:val="22"/>
        </w:rPr>
      </w:pPr>
    </w:p>
    <w:p w14:paraId="6F5376C8" w14:textId="77777777" w:rsidR="00E4305F" w:rsidRPr="00112425" w:rsidRDefault="00E4305F" w:rsidP="00092348">
      <w:pPr>
        <w:keepNext/>
        <w:keepLines/>
        <w:jc w:val="both"/>
        <w:rPr>
          <w:rFonts w:ascii="Tahoma" w:hAnsi="Tahoma" w:cs="Tahoma"/>
          <w:i/>
          <w:iCs/>
          <w:sz w:val="18"/>
          <w:szCs w:val="22"/>
        </w:rPr>
      </w:pPr>
    </w:p>
    <w:p w14:paraId="7000CFAA" w14:textId="77777777" w:rsidR="00E4305F" w:rsidRPr="00112425" w:rsidRDefault="00E4305F" w:rsidP="00092348">
      <w:pPr>
        <w:keepNext/>
        <w:keepLines/>
        <w:jc w:val="both"/>
        <w:rPr>
          <w:rFonts w:ascii="Tahoma" w:hAnsi="Tahoma" w:cs="Tahoma"/>
          <w:i/>
          <w:iCs/>
          <w:sz w:val="18"/>
          <w:szCs w:val="22"/>
        </w:rPr>
      </w:pPr>
    </w:p>
    <w:p w14:paraId="6A2B9415" w14:textId="77777777" w:rsidR="00E4305F" w:rsidRPr="00112425" w:rsidRDefault="00E4305F" w:rsidP="00092348">
      <w:pPr>
        <w:keepNext/>
        <w:keepLines/>
        <w:jc w:val="both"/>
        <w:rPr>
          <w:rFonts w:ascii="Tahoma" w:hAnsi="Tahoma" w:cs="Tahoma"/>
          <w:i/>
          <w:iCs/>
          <w:sz w:val="18"/>
          <w:szCs w:val="22"/>
        </w:rPr>
      </w:pPr>
    </w:p>
    <w:p w14:paraId="24DCD60D" w14:textId="77777777" w:rsidR="00E4305F" w:rsidRPr="00112425" w:rsidRDefault="00E4305F" w:rsidP="00092348">
      <w:pPr>
        <w:keepNext/>
        <w:keepLines/>
        <w:jc w:val="both"/>
        <w:rPr>
          <w:rFonts w:ascii="Tahoma" w:hAnsi="Tahoma" w:cs="Tahoma"/>
          <w:i/>
          <w:iCs/>
          <w:sz w:val="18"/>
          <w:szCs w:val="22"/>
        </w:rPr>
      </w:pPr>
    </w:p>
    <w:p w14:paraId="470C8431" w14:textId="77777777" w:rsidR="00E4305F" w:rsidRPr="00112425" w:rsidRDefault="00E4305F" w:rsidP="00092348">
      <w:pPr>
        <w:keepNext/>
        <w:keepLines/>
        <w:jc w:val="both"/>
        <w:rPr>
          <w:rFonts w:ascii="Tahoma" w:hAnsi="Tahoma" w:cs="Tahoma"/>
          <w:i/>
          <w:iCs/>
          <w:sz w:val="18"/>
          <w:szCs w:val="22"/>
        </w:rPr>
      </w:pPr>
    </w:p>
    <w:p w14:paraId="463832FA" w14:textId="77777777" w:rsidR="00E4305F" w:rsidRPr="00112425" w:rsidRDefault="00E4305F" w:rsidP="00092348">
      <w:pPr>
        <w:keepNext/>
        <w:keepLines/>
        <w:jc w:val="both"/>
        <w:rPr>
          <w:rFonts w:ascii="Tahoma" w:hAnsi="Tahoma" w:cs="Tahoma"/>
          <w:i/>
          <w:iCs/>
          <w:sz w:val="18"/>
          <w:szCs w:val="22"/>
        </w:rPr>
      </w:pPr>
    </w:p>
    <w:p w14:paraId="75087F3A" w14:textId="77777777" w:rsidR="00E4305F" w:rsidRPr="00112425" w:rsidRDefault="00E4305F" w:rsidP="00092348">
      <w:pPr>
        <w:keepNext/>
        <w:keepLines/>
        <w:jc w:val="both"/>
        <w:rPr>
          <w:rFonts w:ascii="Tahoma" w:hAnsi="Tahoma" w:cs="Tahoma"/>
          <w:i/>
          <w:iCs/>
          <w:sz w:val="18"/>
          <w:szCs w:val="22"/>
        </w:rPr>
      </w:pPr>
    </w:p>
    <w:p w14:paraId="6205CF2D" w14:textId="77777777" w:rsidR="00E4305F" w:rsidRPr="00112425" w:rsidRDefault="00E4305F" w:rsidP="00092348">
      <w:pPr>
        <w:keepNext/>
        <w:keepLines/>
        <w:jc w:val="both"/>
        <w:rPr>
          <w:rFonts w:ascii="Tahoma" w:hAnsi="Tahoma" w:cs="Tahoma"/>
          <w:i/>
          <w:iCs/>
          <w:sz w:val="18"/>
          <w:szCs w:val="22"/>
        </w:rPr>
      </w:pPr>
    </w:p>
    <w:p w14:paraId="13E9DBF9" w14:textId="77777777" w:rsidR="00E4305F" w:rsidRPr="00112425" w:rsidRDefault="00E4305F" w:rsidP="00092348">
      <w:pPr>
        <w:keepNext/>
        <w:keepLines/>
        <w:jc w:val="both"/>
        <w:rPr>
          <w:rFonts w:ascii="Tahoma" w:hAnsi="Tahoma" w:cs="Tahoma"/>
          <w:i/>
          <w:iCs/>
          <w:sz w:val="18"/>
          <w:szCs w:val="22"/>
        </w:rPr>
      </w:pPr>
    </w:p>
    <w:p w14:paraId="0DA8A525" w14:textId="77777777" w:rsidR="00E4305F" w:rsidRPr="00112425" w:rsidRDefault="00E4305F" w:rsidP="00092348">
      <w:pPr>
        <w:keepNext/>
        <w:keepLines/>
        <w:jc w:val="both"/>
        <w:rPr>
          <w:rFonts w:ascii="Tahoma" w:hAnsi="Tahoma" w:cs="Tahoma"/>
          <w:i/>
          <w:iCs/>
          <w:sz w:val="18"/>
          <w:szCs w:val="22"/>
        </w:rPr>
      </w:pPr>
    </w:p>
    <w:p w14:paraId="19D42D13" w14:textId="77777777" w:rsidR="00E4305F" w:rsidRPr="00112425" w:rsidRDefault="00E4305F" w:rsidP="00092348">
      <w:pPr>
        <w:keepNext/>
        <w:keepLines/>
        <w:jc w:val="both"/>
        <w:rPr>
          <w:rFonts w:ascii="Tahoma" w:hAnsi="Tahoma" w:cs="Tahoma"/>
          <w:i/>
          <w:iCs/>
          <w:sz w:val="18"/>
          <w:szCs w:val="22"/>
        </w:rPr>
      </w:pPr>
    </w:p>
    <w:p w14:paraId="7BD1E0F4" w14:textId="77777777" w:rsidR="00E4305F" w:rsidRPr="00112425" w:rsidRDefault="00E4305F" w:rsidP="00092348">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092348">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092348">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092348">
      <w:pPr>
        <w:keepNext/>
        <w:keepLines/>
        <w:rPr>
          <w:rFonts w:ascii="Tahoma" w:hAnsi="Tahoma" w:cs="Tahoma"/>
          <w:b/>
          <w:sz w:val="28"/>
        </w:rPr>
      </w:pPr>
    </w:p>
    <w:p w14:paraId="7FC97086" w14:textId="0F391B86" w:rsidR="00E4305F" w:rsidRPr="00112425" w:rsidRDefault="00E4305F" w:rsidP="00092348">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15372C">
        <w:rPr>
          <w:rFonts w:ascii="Tahoma" w:hAnsi="Tahoma" w:cs="Tahoma"/>
          <w:b/>
        </w:rPr>
        <w:t>VKS-204/21</w:t>
      </w:r>
      <w:r w:rsidR="009C3789" w:rsidRPr="00112425">
        <w:rPr>
          <w:rFonts w:ascii="Tahoma" w:hAnsi="Tahoma" w:cs="Tahoma"/>
          <w:b/>
        </w:rPr>
        <w:t xml:space="preserve"> </w:t>
      </w:r>
      <w:r w:rsidR="0015372C">
        <w:rPr>
          <w:rFonts w:ascii="Tahoma" w:hAnsi="Tahoma" w:cs="Tahoma"/>
          <w:b/>
          <w:color w:val="000000"/>
        </w:rPr>
        <w:t>Ureditev 40 m pasu ob Savi v Črnučah</w:t>
      </w:r>
      <w:r w:rsidR="009C3789" w:rsidRPr="00112425">
        <w:rPr>
          <w:rFonts w:ascii="Tahoma" w:hAnsi="Tahoma" w:cs="Tahoma"/>
          <w:b/>
          <w:color w:val="000000"/>
        </w:rPr>
        <w:t>,</w:t>
      </w:r>
    </w:p>
    <w:p w14:paraId="6DEECCF9" w14:textId="77777777" w:rsidR="00E4305F" w:rsidRPr="00112425" w:rsidRDefault="00E4305F" w:rsidP="00092348">
      <w:pPr>
        <w:keepNext/>
        <w:keepLines/>
        <w:rPr>
          <w:rFonts w:ascii="Tahoma" w:hAnsi="Tahoma" w:cs="Tahoma"/>
        </w:rPr>
      </w:pPr>
    </w:p>
    <w:p w14:paraId="7D3A55E1" w14:textId="77777777" w:rsidR="00E4305F" w:rsidRPr="00112425" w:rsidRDefault="00E4305F" w:rsidP="00092348">
      <w:pPr>
        <w:keepNext/>
        <w:keepLines/>
        <w:jc w:val="center"/>
        <w:rPr>
          <w:rFonts w:ascii="Tahoma" w:hAnsi="Tahoma" w:cs="Tahoma"/>
          <w:b/>
        </w:rPr>
      </w:pPr>
    </w:p>
    <w:p w14:paraId="41FD8875" w14:textId="77777777" w:rsidR="00E4305F" w:rsidRPr="00112425" w:rsidRDefault="00E4305F" w:rsidP="00092348">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092348">
      <w:pPr>
        <w:keepNext/>
        <w:keepLines/>
        <w:rPr>
          <w:rFonts w:ascii="Tahoma" w:hAnsi="Tahoma" w:cs="Tahoma"/>
          <w:b/>
        </w:rPr>
      </w:pPr>
    </w:p>
    <w:p w14:paraId="6C2A6F05" w14:textId="77777777" w:rsidR="00E4305F" w:rsidRPr="00112425" w:rsidRDefault="00E4305F" w:rsidP="00092348">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092348">
      <w:pPr>
        <w:keepNext/>
        <w:keepLines/>
        <w:rPr>
          <w:b/>
        </w:rPr>
      </w:pPr>
      <w:r w:rsidRPr="00112425">
        <w:rPr>
          <w:b/>
        </w:rPr>
        <w:t xml:space="preserve"> </w:t>
      </w:r>
    </w:p>
    <w:p w14:paraId="089A5D8E" w14:textId="77777777" w:rsidR="00E4305F" w:rsidRPr="00112425" w:rsidRDefault="00E4305F" w:rsidP="00092348">
      <w:pPr>
        <w:keepNext/>
        <w:keepLines/>
        <w:rPr>
          <w:b/>
        </w:rPr>
      </w:pPr>
    </w:p>
    <w:p w14:paraId="2503BFF1" w14:textId="77777777" w:rsidR="00E4305F" w:rsidRPr="00112425" w:rsidRDefault="00E4305F" w:rsidP="00092348">
      <w:pPr>
        <w:keepNext/>
        <w:keepLines/>
        <w:rPr>
          <w:rFonts w:ascii="Tahoma" w:hAnsi="Tahoma" w:cs="Tahoma"/>
          <w:b/>
        </w:rPr>
      </w:pPr>
    </w:p>
    <w:p w14:paraId="1BE7529A" w14:textId="77777777" w:rsidR="00E4305F" w:rsidRPr="00112425" w:rsidRDefault="00E4305F" w:rsidP="00092348">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092348">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092348">
      <w:pPr>
        <w:keepNext/>
        <w:keepLines/>
      </w:pPr>
    </w:p>
    <w:p w14:paraId="79BB8A76" w14:textId="77777777" w:rsidR="00E4305F" w:rsidRPr="00112425" w:rsidRDefault="00E4305F" w:rsidP="00092348">
      <w:pPr>
        <w:keepNext/>
        <w:keepLines/>
      </w:pPr>
    </w:p>
    <w:p w14:paraId="2ABBD7F7" w14:textId="77777777" w:rsidR="00E4305F" w:rsidRPr="00112425" w:rsidRDefault="00E4305F" w:rsidP="00092348">
      <w:pPr>
        <w:keepNext/>
        <w:keepLines/>
      </w:pPr>
    </w:p>
    <w:p w14:paraId="0358E564" w14:textId="77777777" w:rsidR="00E4305F" w:rsidRPr="00112425" w:rsidRDefault="00E4305F" w:rsidP="00092348">
      <w:pPr>
        <w:keepNext/>
        <w:keepLines/>
      </w:pPr>
    </w:p>
    <w:p w14:paraId="0464EBD3" w14:textId="77777777" w:rsidR="00E4305F" w:rsidRPr="00112425" w:rsidRDefault="00E4305F" w:rsidP="00092348">
      <w:pPr>
        <w:keepNext/>
        <w:keepLines/>
      </w:pPr>
    </w:p>
    <w:p w14:paraId="2EB79D80" w14:textId="77777777" w:rsidR="00E4305F" w:rsidRPr="00112425" w:rsidRDefault="00E4305F" w:rsidP="00092348">
      <w:pPr>
        <w:keepNext/>
        <w:keepLines/>
      </w:pPr>
    </w:p>
    <w:p w14:paraId="5521F28B" w14:textId="77777777" w:rsidR="00E4305F" w:rsidRPr="00112425" w:rsidRDefault="00E4305F" w:rsidP="00092348">
      <w:pPr>
        <w:keepNext/>
        <w:keepLines/>
      </w:pPr>
    </w:p>
    <w:p w14:paraId="12629D6F" w14:textId="77777777" w:rsidR="00E4305F" w:rsidRPr="00112425" w:rsidRDefault="00E4305F" w:rsidP="00092348">
      <w:pPr>
        <w:keepNext/>
        <w:keepLines/>
      </w:pPr>
    </w:p>
    <w:p w14:paraId="6C3E641E" w14:textId="77777777" w:rsidR="00E4305F" w:rsidRPr="00112425" w:rsidRDefault="00E4305F" w:rsidP="00092348">
      <w:pPr>
        <w:keepNext/>
        <w:keepLines/>
      </w:pPr>
    </w:p>
    <w:p w14:paraId="3093C6F7" w14:textId="77777777" w:rsidR="00E4305F" w:rsidRPr="00112425" w:rsidRDefault="00E4305F" w:rsidP="00092348">
      <w:pPr>
        <w:keepNext/>
        <w:keepLines/>
      </w:pPr>
    </w:p>
    <w:p w14:paraId="3044B325" w14:textId="77777777" w:rsidR="00E4305F" w:rsidRPr="00112425" w:rsidRDefault="00E4305F" w:rsidP="00092348">
      <w:pPr>
        <w:keepNext/>
        <w:keepLines/>
      </w:pPr>
    </w:p>
    <w:p w14:paraId="56995BDF" w14:textId="77777777" w:rsidR="00E4305F" w:rsidRPr="00112425" w:rsidRDefault="00E4305F" w:rsidP="00092348">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320FF25A" w:rsidR="00E4305F" w:rsidRPr="00112425" w:rsidRDefault="00E4305F" w:rsidP="00092348">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002172CD">
        <w:rPr>
          <w:rFonts w:ascii="Tahoma" w:hAnsi="Tahoma" w:cs="Tahoma"/>
          <w:i/>
          <w:iCs/>
          <w:sz w:val="18"/>
          <w:szCs w:val="22"/>
        </w:rPr>
        <w:t>/</w:t>
      </w:r>
      <w:r w:rsidR="002172CD" w:rsidRPr="002172CD">
        <w:rPr>
          <w:rFonts w:ascii="Tahoma" w:hAnsi="Tahoma" w:cs="Tahoma"/>
        </w:rPr>
        <w:t xml:space="preserve"> </w:t>
      </w:r>
      <w:r w:rsidR="002172CD" w:rsidRPr="002172CD">
        <w:rPr>
          <w:rFonts w:ascii="Tahoma" w:hAnsi="Tahoma" w:cs="Tahoma"/>
          <w:i/>
          <w:iCs/>
          <w:sz w:val="18"/>
          <w:szCs w:val="22"/>
        </w:rPr>
        <w:t>okvirne</w:t>
      </w:r>
      <w:r w:rsidR="002172CD">
        <w:rPr>
          <w:rFonts w:ascii="Tahoma" w:hAnsi="Tahoma" w:cs="Tahoma"/>
          <w:i/>
          <w:iCs/>
          <w:sz w:val="18"/>
          <w:szCs w:val="22"/>
        </w:rPr>
        <w:t>mu</w:t>
      </w:r>
      <w:r w:rsidR="002172CD" w:rsidRPr="002172CD">
        <w:rPr>
          <w:rFonts w:ascii="Tahoma" w:hAnsi="Tahoma" w:cs="Tahoma"/>
          <w:i/>
          <w:iCs/>
          <w:sz w:val="18"/>
          <w:szCs w:val="22"/>
        </w:rPr>
        <w:t xml:space="preserve"> sporazum</w:t>
      </w:r>
      <w:r w:rsidR="002172CD">
        <w:rPr>
          <w:rFonts w:ascii="Tahoma" w:hAnsi="Tahoma" w:cs="Tahoma"/>
          <w:i/>
          <w:iCs/>
          <w:sz w:val="18"/>
          <w:szCs w:val="22"/>
        </w:rPr>
        <w:t>u</w:t>
      </w:r>
      <w:r w:rsidRPr="00112425">
        <w:rPr>
          <w:rFonts w:ascii="Tahoma" w:hAnsi="Tahoma" w:cs="Tahoma"/>
          <w:i/>
          <w:iCs/>
          <w:sz w:val="18"/>
          <w:szCs w:val="22"/>
        </w:rPr>
        <w:t xml:space="preserve"> o izvedbi javnega naročila.</w:t>
      </w:r>
    </w:p>
    <w:p w14:paraId="74B72359" w14:textId="77777777" w:rsidR="00E4305F" w:rsidRPr="00112425" w:rsidRDefault="00E4305F" w:rsidP="00092348">
      <w:pPr>
        <w:keepNext/>
        <w:keepLines/>
        <w:jc w:val="both"/>
        <w:rPr>
          <w:rFonts w:ascii="Tahoma" w:hAnsi="Tahoma" w:cs="Tahoma"/>
          <w:i/>
          <w:iCs/>
          <w:sz w:val="18"/>
          <w:szCs w:val="22"/>
        </w:rPr>
      </w:pPr>
    </w:p>
    <w:p w14:paraId="30D3FC9A" w14:textId="77777777" w:rsidR="00E4305F" w:rsidRPr="00112425" w:rsidRDefault="00E4305F" w:rsidP="00092348">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092348">
      <w:pPr>
        <w:keepNext/>
        <w:keepLines/>
      </w:pPr>
    </w:p>
    <w:p w14:paraId="2661B706" w14:textId="77777777" w:rsidR="00E4305F" w:rsidRPr="00112425" w:rsidRDefault="00E4305F" w:rsidP="00092348">
      <w:pPr>
        <w:keepNext/>
        <w:keepLines/>
      </w:pPr>
    </w:p>
    <w:p w14:paraId="0DB72358" w14:textId="77777777" w:rsidR="00E4305F" w:rsidRPr="00112425" w:rsidRDefault="00E4305F" w:rsidP="00092348">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092348">
      <w:pPr>
        <w:keepNext/>
        <w:keepLines/>
      </w:pPr>
    </w:p>
    <w:p w14:paraId="6414DF59" w14:textId="77777777" w:rsidR="00E4305F" w:rsidRPr="00112425" w:rsidRDefault="00E4305F" w:rsidP="00092348">
      <w:pPr>
        <w:keepNext/>
        <w:keepLines/>
      </w:pPr>
    </w:p>
    <w:p w14:paraId="0FC94AA0" w14:textId="77777777" w:rsidR="00E4305F" w:rsidRPr="00112425" w:rsidRDefault="00E4305F" w:rsidP="00092348">
      <w:pPr>
        <w:keepNext/>
        <w:keepLines/>
      </w:pPr>
    </w:p>
    <w:p w14:paraId="3840A82E" w14:textId="77777777" w:rsidR="00E4305F" w:rsidRPr="00112425" w:rsidRDefault="00E4305F" w:rsidP="00092348">
      <w:pPr>
        <w:keepNext/>
        <w:keepLines/>
      </w:pPr>
    </w:p>
    <w:p w14:paraId="2380AE33" w14:textId="77777777" w:rsidR="00E4305F" w:rsidRPr="00112425" w:rsidRDefault="00E4305F" w:rsidP="00092348">
      <w:pPr>
        <w:keepNext/>
        <w:keepLines/>
      </w:pPr>
    </w:p>
    <w:p w14:paraId="1AA7AAEE" w14:textId="77777777" w:rsidR="00E4305F" w:rsidRPr="00112425" w:rsidRDefault="00E4305F" w:rsidP="00092348">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092348">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092348">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092348">
      <w:pPr>
        <w:keepNext/>
        <w:keepLines/>
      </w:pPr>
    </w:p>
    <w:p w14:paraId="06A209D2" w14:textId="77777777" w:rsidR="00E4305F" w:rsidRPr="00112425" w:rsidRDefault="00E4305F" w:rsidP="00092348">
      <w:pPr>
        <w:keepNext/>
        <w:keepLines/>
      </w:pPr>
    </w:p>
    <w:p w14:paraId="115F71F8" w14:textId="77777777" w:rsidR="00E4305F" w:rsidRPr="00112425" w:rsidRDefault="00E4305F" w:rsidP="00092348">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092348">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092348">
      <w:pPr>
        <w:keepNext/>
        <w:keepLines/>
        <w:jc w:val="center"/>
        <w:rPr>
          <w:rFonts w:ascii="Tahoma" w:hAnsi="Tahoma" w:cs="Tahoma"/>
          <w:i/>
        </w:rPr>
      </w:pPr>
    </w:p>
    <w:p w14:paraId="137492AD" w14:textId="77777777" w:rsidR="00E4305F" w:rsidRPr="00112425" w:rsidRDefault="00E4305F" w:rsidP="00092348">
      <w:pPr>
        <w:keepNext/>
        <w:keepLines/>
        <w:jc w:val="center"/>
        <w:rPr>
          <w:rFonts w:ascii="Tahoma" w:hAnsi="Tahoma" w:cs="Tahoma"/>
          <w:i/>
        </w:rPr>
      </w:pPr>
    </w:p>
    <w:p w14:paraId="7A2BB09D" w14:textId="77777777" w:rsidR="00E4305F" w:rsidRPr="00112425" w:rsidRDefault="00E4305F" w:rsidP="00092348">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092348">
      <w:pPr>
        <w:keepNext/>
        <w:keepLines/>
      </w:pPr>
    </w:p>
    <w:p w14:paraId="60E44E01" w14:textId="77777777" w:rsidR="00E4305F" w:rsidRPr="00112425" w:rsidRDefault="00E4305F" w:rsidP="00092348">
      <w:pPr>
        <w:keepNext/>
        <w:keepLines/>
      </w:pPr>
    </w:p>
    <w:p w14:paraId="31917812" w14:textId="77777777" w:rsidR="00E4305F" w:rsidRPr="00112425" w:rsidRDefault="00E4305F" w:rsidP="00092348">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092348">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092348">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092348">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18C664CC" w:rsidR="00E4305F" w:rsidRPr="00112425" w:rsidRDefault="00CB23D7" w:rsidP="00092348">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15372C">
              <w:rPr>
                <w:rFonts w:ascii="Tahoma" w:hAnsi="Tahoma" w:cs="Tahoma"/>
                <w:b/>
              </w:rPr>
              <w:t>VKS-204/21</w:t>
            </w:r>
            <w:r w:rsidR="009C3789" w:rsidRPr="00112425">
              <w:rPr>
                <w:rFonts w:ascii="Tahoma" w:hAnsi="Tahoma" w:cs="Tahoma"/>
                <w:b/>
              </w:rPr>
              <w:t xml:space="preserve"> </w:t>
            </w:r>
            <w:r w:rsidR="0015372C">
              <w:rPr>
                <w:rFonts w:ascii="Tahoma" w:hAnsi="Tahoma" w:cs="Tahoma"/>
                <w:b/>
                <w:color w:val="000000"/>
              </w:rPr>
              <w:t>Ureditev 40 m pasu ob Savi v Črnučah</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092348">
            <w:pPr>
              <w:keepNext/>
              <w:keepLines/>
              <w:rPr>
                <w:rFonts w:ascii="Tahoma" w:hAnsi="Tahoma" w:cs="Tahoma"/>
                <w:sz w:val="18"/>
                <w:szCs w:val="18"/>
              </w:rPr>
            </w:pPr>
          </w:p>
          <w:p w14:paraId="7CDB8F45" w14:textId="77777777" w:rsidR="00E4305F" w:rsidRPr="00112425" w:rsidRDefault="00E4305F" w:rsidP="00092348">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092348">
            <w:pPr>
              <w:keepNext/>
              <w:keepLines/>
              <w:rPr>
                <w:rFonts w:ascii="Tahoma" w:hAnsi="Tahoma" w:cs="Tahoma"/>
                <w:sz w:val="18"/>
                <w:szCs w:val="18"/>
              </w:rPr>
            </w:pPr>
          </w:p>
          <w:p w14:paraId="3807B959" w14:textId="77777777" w:rsidR="00E4305F" w:rsidRPr="00112425" w:rsidRDefault="00E4305F" w:rsidP="00092348">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092348">
            <w:pPr>
              <w:keepNext/>
              <w:keepLines/>
              <w:rPr>
                <w:rFonts w:ascii="Tahoma" w:hAnsi="Tahoma" w:cs="Tahoma"/>
                <w:sz w:val="18"/>
                <w:szCs w:val="18"/>
              </w:rPr>
            </w:pPr>
          </w:p>
          <w:p w14:paraId="4409361F"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092348">
            <w:pPr>
              <w:keepNext/>
              <w:keepLines/>
              <w:rPr>
                <w:rFonts w:ascii="Tahoma" w:hAnsi="Tahoma" w:cs="Tahoma"/>
                <w:sz w:val="18"/>
                <w:szCs w:val="18"/>
              </w:rPr>
            </w:pPr>
          </w:p>
        </w:tc>
        <w:tc>
          <w:tcPr>
            <w:tcW w:w="6731" w:type="dxa"/>
            <w:vAlign w:val="center"/>
          </w:tcPr>
          <w:p w14:paraId="095F9724" w14:textId="77777777" w:rsidR="00E4305F" w:rsidRPr="00112425" w:rsidRDefault="00E4305F" w:rsidP="00092348">
            <w:pPr>
              <w:keepNext/>
              <w:keepLines/>
              <w:rPr>
                <w:rFonts w:ascii="Tahoma" w:hAnsi="Tahoma" w:cs="Tahoma"/>
                <w:sz w:val="18"/>
                <w:szCs w:val="18"/>
              </w:rPr>
            </w:pPr>
          </w:p>
          <w:p w14:paraId="3335F7C0" w14:textId="77777777" w:rsidR="00E4305F" w:rsidRPr="00112425" w:rsidRDefault="00E4305F" w:rsidP="00092348">
            <w:pPr>
              <w:keepNext/>
              <w:keepLines/>
              <w:rPr>
                <w:rFonts w:ascii="Tahoma" w:hAnsi="Tahoma" w:cs="Tahoma"/>
                <w:sz w:val="18"/>
                <w:szCs w:val="18"/>
              </w:rPr>
            </w:pPr>
          </w:p>
          <w:p w14:paraId="386E5904" w14:textId="77777777" w:rsidR="00E4305F" w:rsidRPr="00112425" w:rsidRDefault="00E4305F" w:rsidP="00092348">
            <w:pPr>
              <w:keepNext/>
              <w:keepLines/>
              <w:rPr>
                <w:rFonts w:ascii="Tahoma" w:hAnsi="Tahoma" w:cs="Tahoma"/>
                <w:sz w:val="18"/>
                <w:szCs w:val="18"/>
              </w:rPr>
            </w:pPr>
          </w:p>
          <w:p w14:paraId="7C59C73D" w14:textId="77777777" w:rsidR="00E4305F" w:rsidRPr="00112425" w:rsidRDefault="00E4305F" w:rsidP="00092348">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092348">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092348">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092348">
            <w:pPr>
              <w:keepNext/>
              <w:keepLines/>
              <w:jc w:val="center"/>
              <w:rPr>
                <w:rFonts w:ascii="Tahoma" w:hAnsi="Tahoma" w:cs="Tahoma"/>
                <w:sz w:val="18"/>
                <w:szCs w:val="18"/>
              </w:rPr>
            </w:pPr>
          </w:p>
          <w:p w14:paraId="7C83F799" w14:textId="77777777" w:rsidR="00E4305F" w:rsidRPr="00112425" w:rsidRDefault="00E4305F" w:rsidP="00092348">
            <w:pPr>
              <w:keepNext/>
              <w:keepLines/>
              <w:jc w:val="center"/>
              <w:rPr>
                <w:rFonts w:ascii="Tahoma" w:hAnsi="Tahoma" w:cs="Tahoma"/>
                <w:sz w:val="18"/>
                <w:szCs w:val="18"/>
              </w:rPr>
            </w:pPr>
          </w:p>
          <w:p w14:paraId="6DBE9E38" w14:textId="77777777" w:rsidR="00E4305F" w:rsidRPr="00112425" w:rsidRDefault="00E4305F" w:rsidP="00092348">
            <w:pPr>
              <w:keepNext/>
              <w:keepLines/>
              <w:jc w:val="center"/>
              <w:rPr>
                <w:rFonts w:ascii="Tahoma" w:hAnsi="Tahoma" w:cs="Tahoma"/>
                <w:sz w:val="18"/>
                <w:szCs w:val="18"/>
              </w:rPr>
            </w:pPr>
          </w:p>
          <w:p w14:paraId="44C8AB14" w14:textId="77777777" w:rsidR="00E4305F" w:rsidRPr="00112425" w:rsidRDefault="00E4305F" w:rsidP="00092348">
            <w:pPr>
              <w:keepNext/>
              <w:keepLines/>
              <w:jc w:val="center"/>
              <w:rPr>
                <w:rFonts w:ascii="Tahoma" w:hAnsi="Tahoma" w:cs="Tahoma"/>
                <w:sz w:val="18"/>
                <w:szCs w:val="18"/>
              </w:rPr>
            </w:pPr>
          </w:p>
          <w:p w14:paraId="6157E4EC"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03F61698" w14:textId="77777777" w:rsidR="00E4305F" w:rsidRPr="00112425" w:rsidRDefault="00E4305F" w:rsidP="00092348">
            <w:pPr>
              <w:keepNext/>
              <w:keepLines/>
              <w:jc w:val="center"/>
              <w:rPr>
                <w:rFonts w:ascii="Tahoma" w:hAnsi="Tahoma" w:cs="Tahoma"/>
                <w:sz w:val="18"/>
                <w:szCs w:val="18"/>
              </w:rPr>
            </w:pPr>
          </w:p>
          <w:p w14:paraId="12CD6511" w14:textId="77777777" w:rsidR="00E4305F" w:rsidRPr="00112425" w:rsidRDefault="00E4305F" w:rsidP="00092348">
            <w:pPr>
              <w:keepNext/>
              <w:keepLines/>
              <w:jc w:val="center"/>
              <w:rPr>
                <w:rFonts w:ascii="Tahoma" w:hAnsi="Tahoma" w:cs="Tahoma"/>
                <w:sz w:val="18"/>
                <w:szCs w:val="18"/>
              </w:rPr>
            </w:pPr>
          </w:p>
          <w:p w14:paraId="7C49EB49" w14:textId="77777777" w:rsidR="00E4305F" w:rsidRPr="00112425" w:rsidRDefault="00E4305F" w:rsidP="00092348">
            <w:pPr>
              <w:keepNext/>
              <w:keepLines/>
              <w:jc w:val="center"/>
              <w:rPr>
                <w:rFonts w:ascii="Tahoma" w:hAnsi="Tahoma" w:cs="Tahoma"/>
                <w:sz w:val="18"/>
                <w:szCs w:val="18"/>
              </w:rPr>
            </w:pPr>
          </w:p>
          <w:p w14:paraId="3AD43A11" w14:textId="77777777" w:rsidR="00E4305F" w:rsidRPr="00112425" w:rsidRDefault="00E4305F" w:rsidP="00092348">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092348">
            <w:pPr>
              <w:keepNext/>
              <w:keepLines/>
              <w:rPr>
                <w:sz w:val="18"/>
                <w:szCs w:val="18"/>
              </w:rPr>
            </w:pPr>
          </w:p>
          <w:p w14:paraId="5FF1EF77" w14:textId="77777777" w:rsidR="00E4305F" w:rsidRPr="00112425" w:rsidRDefault="00E4305F" w:rsidP="00092348">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092348">
            <w:pPr>
              <w:keepNext/>
              <w:keepLines/>
              <w:rPr>
                <w:sz w:val="18"/>
                <w:szCs w:val="18"/>
              </w:rPr>
            </w:pPr>
          </w:p>
          <w:p w14:paraId="676A5AE4" w14:textId="77777777" w:rsidR="00E4305F" w:rsidRPr="00112425" w:rsidRDefault="00E4305F" w:rsidP="00092348">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092348">
            <w:pPr>
              <w:keepNext/>
              <w:keepLines/>
              <w:rPr>
                <w:sz w:val="18"/>
                <w:szCs w:val="18"/>
              </w:rPr>
            </w:pPr>
          </w:p>
          <w:p w14:paraId="3721D07B" w14:textId="77777777" w:rsidR="00E4305F" w:rsidRPr="00112425" w:rsidRDefault="00E4305F" w:rsidP="00092348">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092348">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092348">
            <w:pPr>
              <w:keepNext/>
              <w:keepLines/>
              <w:rPr>
                <w:sz w:val="18"/>
                <w:szCs w:val="18"/>
              </w:rPr>
            </w:pPr>
          </w:p>
          <w:p w14:paraId="45955BA3" w14:textId="77777777" w:rsidR="00E4305F" w:rsidRPr="00112425" w:rsidRDefault="00E4305F" w:rsidP="00092348">
            <w:pPr>
              <w:keepNext/>
              <w:keepLines/>
              <w:rPr>
                <w:sz w:val="18"/>
                <w:szCs w:val="18"/>
              </w:rPr>
            </w:pPr>
          </w:p>
        </w:tc>
      </w:tr>
    </w:tbl>
    <w:p w14:paraId="4B18AE73" w14:textId="77777777" w:rsidR="00E4305F" w:rsidRPr="00112425" w:rsidRDefault="00E4305F" w:rsidP="00092348">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092348">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092348">
      <w:pPr>
        <w:keepNext/>
        <w:keepLines/>
        <w:tabs>
          <w:tab w:val="left" w:pos="5400"/>
        </w:tabs>
        <w:jc w:val="both"/>
        <w:rPr>
          <w:rFonts w:ascii="Tahoma" w:hAnsi="Tahoma" w:cs="Tahoma"/>
        </w:rPr>
      </w:pPr>
    </w:p>
    <w:p w14:paraId="528E2DE4" w14:textId="77777777" w:rsidR="00E4305F" w:rsidRPr="00112425" w:rsidRDefault="00E4305F" w:rsidP="00092348">
      <w:pPr>
        <w:keepNext/>
        <w:keepLines/>
        <w:tabs>
          <w:tab w:val="left" w:pos="5400"/>
        </w:tabs>
        <w:jc w:val="both"/>
        <w:rPr>
          <w:rFonts w:ascii="Tahoma" w:hAnsi="Tahoma" w:cs="Tahoma"/>
        </w:rPr>
      </w:pPr>
    </w:p>
    <w:p w14:paraId="33836828" w14:textId="77777777" w:rsidR="00E4305F" w:rsidRPr="00112425" w:rsidRDefault="00E4305F" w:rsidP="00092348">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092348">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092348">
      <w:pPr>
        <w:keepNext/>
        <w:keepLines/>
        <w:tabs>
          <w:tab w:val="left" w:pos="5400"/>
        </w:tabs>
        <w:rPr>
          <w:rFonts w:ascii="Tahoma" w:hAnsi="Tahoma" w:cs="Tahoma"/>
        </w:rPr>
      </w:pPr>
    </w:p>
    <w:p w14:paraId="7E988453" w14:textId="77777777" w:rsidR="00E4305F" w:rsidRPr="00112425" w:rsidRDefault="00E4305F" w:rsidP="00092348">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092348">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092348">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092348">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092348">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092348">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092348">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092348">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092348">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092348">
      <w:pPr>
        <w:keepNext/>
        <w:keepLines/>
      </w:pPr>
    </w:p>
    <w:p w14:paraId="5976CDAA" w14:textId="77777777" w:rsidR="00E4305F" w:rsidRPr="00112425" w:rsidRDefault="00E4305F" w:rsidP="00092348">
      <w:pPr>
        <w:keepNext/>
        <w:keepLines/>
      </w:pPr>
    </w:p>
    <w:p w14:paraId="3DBCC7F4" w14:textId="77777777" w:rsidR="00E4305F" w:rsidRPr="00112425" w:rsidRDefault="00E4305F" w:rsidP="00092348">
      <w:pPr>
        <w:keepNext/>
        <w:keepLines/>
      </w:pPr>
    </w:p>
    <w:p w14:paraId="0E4FA347" w14:textId="77777777" w:rsidR="001B1358" w:rsidRPr="00112425" w:rsidRDefault="001B1358" w:rsidP="00092348">
      <w:pPr>
        <w:keepNext/>
        <w:keepLines/>
        <w:jc w:val="both"/>
        <w:rPr>
          <w:rFonts w:ascii="Tahoma" w:hAnsi="Tahoma" w:cs="Tahoma"/>
          <w:b/>
          <w:i/>
          <w:sz w:val="18"/>
          <w:szCs w:val="18"/>
        </w:rPr>
      </w:pPr>
    </w:p>
    <w:p w14:paraId="203780C9" w14:textId="77777777" w:rsidR="002D67CD" w:rsidRPr="00112425" w:rsidRDefault="002D67CD" w:rsidP="00092348">
      <w:pPr>
        <w:keepNext/>
        <w:keepLines/>
        <w:tabs>
          <w:tab w:val="left" w:pos="284"/>
        </w:tabs>
        <w:jc w:val="both"/>
        <w:rPr>
          <w:rFonts w:ascii="Tahoma" w:hAnsi="Tahoma" w:cs="Tahoma"/>
          <w:b/>
          <w:i/>
          <w:sz w:val="18"/>
          <w:szCs w:val="18"/>
        </w:rPr>
      </w:pPr>
    </w:p>
    <w:p w14:paraId="0C545605" w14:textId="77777777" w:rsidR="007779B6" w:rsidRPr="00A05E61" w:rsidRDefault="00FE6940" w:rsidP="00092348">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47A3B8F9" w:rsidR="0095082D" w:rsidRPr="00112425" w:rsidRDefault="0095082D" w:rsidP="00092348">
            <w:pPr>
              <w:keepNext/>
              <w:keepLines/>
              <w:jc w:val="both"/>
              <w:rPr>
                <w:rFonts w:ascii="Tahoma" w:hAnsi="Tahoma" w:cs="Tahoma"/>
              </w:rPr>
            </w:pPr>
            <w:r w:rsidRPr="00112425">
              <w:rPr>
                <w:rFonts w:ascii="Tahoma" w:hAnsi="Tahoma" w:cs="Tahoma"/>
              </w:rPr>
              <w:lastRenderedPageBreak/>
              <w:t>POTRDITEV REFERENC S STRANI POSAMEZNIH NAROČNIKOV – Ponudnik</w:t>
            </w:r>
            <w:r w:rsidR="007F188F">
              <w:rPr>
                <w:rFonts w:ascii="Tahoma" w:hAnsi="Tahoma" w:cs="Tahoma"/>
              </w:rPr>
              <w:t xml:space="preserve"> – planum</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13DE48E6" w:rsidR="0095082D" w:rsidRPr="00112425" w:rsidRDefault="00576BA8" w:rsidP="00092348">
            <w:pPr>
              <w:keepNext/>
              <w:keepLines/>
              <w:rPr>
                <w:rFonts w:ascii="Tahoma" w:hAnsi="Tahoma" w:cs="Tahoma"/>
                <w:b/>
                <w:i/>
              </w:rPr>
            </w:pPr>
            <w:r>
              <w:rPr>
                <w:rFonts w:ascii="Tahoma" w:hAnsi="Tahoma" w:cs="Tahoma"/>
                <w:b/>
                <w:i/>
              </w:rPr>
              <w:t>Priloga 5</w:t>
            </w:r>
            <w:r w:rsidR="004C11DA">
              <w:rPr>
                <w:rFonts w:ascii="Tahoma" w:hAnsi="Tahoma" w:cs="Tahoma"/>
                <w:b/>
                <w:i/>
              </w:rPr>
              <w:t>/1</w:t>
            </w:r>
          </w:p>
        </w:tc>
      </w:tr>
    </w:tbl>
    <w:p w14:paraId="5019E12F" w14:textId="77777777" w:rsidR="00B91713" w:rsidRPr="00112425" w:rsidRDefault="00B91713" w:rsidP="00092348">
      <w:pPr>
        <w:keepNext/>
        <w:keepLines/>
        <w:tabs>
          <w:tab w:val="left" w:pos="993"/>
        </w:tabs>
        <w:ind w:left="993" w:hanging="993"/>
        <w:rPr>
          <w:rFonts w:ascii="Tahoma" w:hAnsi="Tahoma" w:cs="Tahoma"/>
          <w:b/>
        </w:rPr>
      </w:pPr>
      <w:r w:rsidRPr="00112425">
        <w:rPr>
          <w:rFonts w:ascii="Tahoma" w:hAnsi="Tahoma" w:cs="Tahoma"/>
          <w:b/>
        </w:rPr>
        <w:t>IZPOLNI PONUDNIK!!!!!!</w:t>
      </w:r>
    </w:p>
    <w:p w14:paraId="0BE0A4EA" w14:textId="77777777" w:rsidR="00B91713" w:rsidRPr="00112425" w:rsidRDefault="00B91713" w:rsidP="00092348">
      <w:pPr>
        <w:keepNext/>
        <w:keepLines/>
        <w:rPr>
          <w:rFonts w:ascii="Tahoma" w:hAnsi="Tahoma" w:cs="Tahoma"/>
          <w:sz w:val="18"/>
        </w:rPr>
      </w:pPr>
    </w:p>
    <w:p w14:paraId="44235A82" w14:textId="77777777" w:rsidR="00B91713" w:rsidRPr="00112425" w:rsidRDefault="00B91713" w:rsidP="00092348">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112425" w:rsidRDefault="00B91713" w:rsidP="00092348">
      <w:pPr>
        <w:keepNext/>
        <w:keepLines/>
        <w:rPr>
          <w:rFonts w:ascii="Tahoma" w:hAnsi="Tahoma" w:cs="Tahoma"/>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5982"/>
      </w:tblGrid>
      <w:tr w:rsidR="00B91713" w:rsidRPr="00112425" w14:paraId="2A23DE26" w14:textId="77777777" w:rsidTr="002307E3">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112425" w:rsidRDefault="00B91713" w:rsidP="00092348">
            <w:pPr>
              <w:keepNext/>
              <w:keepLines/>
              <w:rPr>
                <w:rFonts w:ascii="Tahoma" w:hAnsi="Tahoma" w:cs="Tahoma"/>
              </w:rPr>
            </w:pPr>
            <w:r w:rsidRPr="00112425">
              <w:rPr>
                <w:rFonts w:ascii="Tahoma" w:hAnsi="Tahoma" w:cs="Tahoma"/>
              </w:rPr>
              <w:t>Investitor del (naročnik oz. plačnik):</w:t>
            </w:r>
          </w:p>
        </w:tc>
        <w:tc>
          <w:tcPr>
            <w:tcW w:w="5982" w:type="dxa"/>
            <w:tcBorders>
              <w:top w:val="single" w:sz="2" w:space="0" w:color="auto"/>
              <w:left w:val="single" w:sz="2" w:space="0" w:color="auto"/>
              <w:bottom w:val="single" w:sz="2" w:space="0" w:color="auto"/>
              <w:right w:val="single" w:sz="2" w:space="0" w:color="auto"/>
            </w:tcBorders>
          </w:tcPr>
          <w:p w14:paraId="5F3F4B7F" w14:textId="77777777" w:rsidR="00B91713" w:rsidRPr="00112425" w:rsidRDefault="00B91713" w:rsidP="00092348">
            <w:pPr>
              <w:keepNext/>
              <w:keepLines/>
              <w:rPr>
                <w:rFonts w:ascii="Tahoma" w:hAnsi="Tahoma" w:cs="Tahoma"/>
              </w:rPr>
            </w:pPr>
          </w:p>
          <w:p w14:paraId="1A4026F9" w14:textId="77777777" w:rsidR="00B91713" w:rsidRPr="00112425" w:rsidRDefault="00B91713" w:rsidP="00092348">
            <w:pPr>
              <w:keepNext/>
              <w:keepLines/>
              <w:rPr>
                <w:rFonts w:ascii="Tahoma" w:hAnsi="Tahoma" w:cs="Tahoma"/>
              </w:rPr>
            </w:pPr>
          </w:p>
        </w:tc>
      </w:tr>
      <w:tr w:rsidR="00B91713" w:rsidRPr="00112425" w14:paraId="46D2FCF7" w14:textId="77777777" w:rsidTr="002307E3">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112425" w:rsidRDefault="00B91713" w:rsidP="00092348">
            <w:pPr>
              <w:keepNext/>
              <w:keepLines/>
              <w:rPr>
                <w:rFonts w:ascii="Tahoma" w:hAnsi="Tahoma" w:cs="Tahoma"/>
              </w:rPr>
            </w:pPr>
            <w:r w:rsidRPr="00112425">
              <w:rPr>
                <w:rFonts w:ascii="Tahoma" w:hAnsi="Tahoma" w:cs="Tahoma"/>
              </w:rPr>
              <w:t>Naslov:</w:t>
            </w:r>
          </w:p>
        </w:tc>
        <w:tc>
          <w:tcPr>
            <w:tcW w:w="5982" w:type="dxa"/>
            <w:tcBorders>
              <w:top w:val="single" w:sz="2" w:space="0" w:color="auto"/>
              <w:left w:val="single" w:sz="2" w:space="0" w:color="auto"/>
              <w:bottom w:val="single" w:sz="2" w:space="0" w:color="auto"/>
              <w:right w:val="single" w:sz="2" w:space="0" w:color="auto"/>
            </w:tcBorders>
          </w:tcPr>
          <w:p w14:paraId="611840B4" w14:textId="77777777" w:rsidR="00B91713" w:rsidRPr="00112425" w:rsidRDefault="00B91713" w:rsidP="00092348">
            <w:pPr>
              <w:keepNext/>
              <w:keepLines/>
              <w:rPr>
                <w:rFonts w:ascii="Tahoma" w:hAnsi="Tahoma" w:cs="Tahoma"/>
              </w:rPr>
            </w:pPr>
          </w:p>
          <w:p w14:paraId="7A771E51" w14:textId="77777777" w:rsidR="00B91713" w:rsidRPr="00112425" w:rsidRDefault="00B91713" w:rsidP="00092348">
            <w:pPr>
              <w:keepNext/>
              <w:keepLines/>
              <w:rPr>
                <w:rFonts w:ascii="Tahoma" w:hAnsi="Tahoma" w:cs="Tahoma"/>
              </w:rPr>
            </w:pPr>
          </w:p>
        </w:tc>
      </w:tr>
      <w:tr w:rsidR="00B91713" w:rsidRPr="00112425" w14:paraId="42B11542" w14:textId="77777777" w:rsidTr="002307E3">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112425" w:rsidRDefault="00B91713" w:rsidP="00092348">
            <w:pPr>
              <w:keepNext/>
              <w:keepLines/>
              <w:rPr>
                <w:rFonts w:ascii="Tahoma" w:hAnsi="Tahoma" w:cs="Tahoma"/>
              </w:rPr>
            </w:pPr>
            <w:r w:rsidRPr="00112425">
              <w:rPr>
                <w:rFonts w:ascii="Tahoma" w:hAnsi="Tahoma" w:cs="Tahoma"/>
              </w:rPr>
              <w:t>Izvajalec:</w:t>
            </w:r>
          </w:p>
        </w:tc>
        <w:tc>
          <w:tcPr>
            <w:tcW w:w="5982" w:type="dxa"/>
            <w:tcBorders>
              <w:top w:val="single" w:sz="2" w:space="0" w:color="auto"/>
              <w:left w:val="single" w:sz="2" w:space="0" w:color="auto"/>
              <w:bottom w:val="single" w:sz="2" w:space="0" w:color="auto"/>
              <w:right w:val="single" w:sz="2" w:space="0" w:color="auto"/>
            </w:tcBorders>
          </w:tcPr>
          <w:p w14:paraId="474BD181" w14:textId="77777777" w:rsidR="00B91713" w:rsidRPr="00112425" w:rsidRDefault="00B91713" w:rsidP="00092348">
            <w:pPr>
              <w:keepNext/>
              <w:keepLines/>
              <w:rPr>
                <w:rFonts w:ascii="Tahoma" w:hAnsi="Tahoma" w:cs="Tahoma"/>
              </w:rPr>
            </w:pPr>
          </w:p>
        </w:tc>
      </w:tr>
      <w:tr w:rsidR="00B91713" w:rsidRPr="00112425" w14:paraId="2B0074AE" w14:textId="77777777" w:rsidTr="002307E3">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112425" w:rsidRDefault="00B91713" w:rsidP="00092348">
            <w:pPr>
              <w:keepNext/>
              <w:keepLines/>
              <w:rPr>
                <w:rFonts w:ascii="Tahoma" w:hAnsi="Tahoma" w:cs="Tahoma"/>
              </w:rPr>
            </w:pPr>
            <w:r w:rsidRPr="00112425">
              <w:rPr>
                <w:rFonts w:ascii="Tahoma" w:hAnsi="Tahoma" w:cs="Tahoma"/>
              </w:rPr>
              <w:t>Kontaktna oseba investitorja:</w:t>
            </w:r>
          </w:p>
        </w:tc>
        <w:tc>
          <w:tcPr>
            <w:tcW w:w="5982" w:type="dxa"/>
            <w:tcBorders>
              <w:top w:val="single" w:sz="2" w:space="0" w:color="auto"/>
              <w:left w:val="single" w:sz="2" w:space="0" w:color="auto"/>
              <w:bottom w:val="single" w:sz="2" w:space="0" w:color="auto"/>
              <w:right w:val="single" w:sz="2" w:space="0" w:color="auto"/>
            </w:tcBorders>
          </w:tcPr>
          <w:p w14:paraId="17FB9E9C" w14:textId="77777777" w:rsidR="00B91713" w:rsidRPr="00112425" w:rsidRDefault="00B91713" w:rsidP="00092348">
            <w:pPr>
              <w:keepNext/>
              <w:keepLines/>
              <w:rPr>
                <w:rFonts w:ascii="Tahoma" w:hAnsi="Tahoma" w:cs="Tahoma"/>
              </w:rPr>
            </w:pPr>
          </w:p>
        </w:tc>
      </w:tr>
      <w:tr w:rsidR="00B91713" w:rsidRPr="00112425" w14:paraId="112C6F8B" w14:textId="77777777" w:rsidTr="002307E3">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112425" w:rsidRDefault="00B91713" w:rsidP="00092348">
            <w:pPr>
              <w:keepNext/>
              <w:keepLines/>
              <w:rPr>
                <w:rFonts w:ascii="Tahoma" w:hAnsi="Tahoma" w:cs="Tahoma"/>
              </w:rPr>
            </w:pPr>
            <w:r w:rsidRPr="00112425">
              <w:rPr>
                <w:rFonts w:ascii="Tahoma" w:hAnsi="Tahoma" w:cs="Tahoma"/>
              </w:rPr>
              <w:t>Telefonska številka/elektronska pošta  investitorja:</w:t>
            </w:r>
          </w:p>
        </w:tc>
        <w:tc>
          <w:tcPr>
            <w:tcW w:w="5982" w:type="dxa"/>
            <w:tcBorders>
              <w:top w:val="single" w:sz="2" w:space="0" w:color="auto"/>
              <w:left w:val="single" w:sz="2" w:space="0" w:color="auto"/>
              <w:bottom w:val="single" w:sz="2" w:space="0" w:color="auto"/>
              <w:right w:val="single" w:sz="2" w:space="0" w:color="auto"/>
            </w:tcBorders>
          </w:tcPr>
          <w:p w14:paraId="61A850B1" w14:textId="77777777" w:rsidR="00B91713" w:rsidRPr="00112425" w:rsidRDefault="00B91713" w:rsidP="00092348">
            <w:pPr>
              <w:keepNext/>
              <w:keepLines/>
              <w:rPr>
                <w:rFonts w:ascii="Tahoma" w:hAnsi="Tahoma" w:cs="Tahoma"/>
              </w:rPr>
            </w:pPr>
          </w:p>
        </w:tc>
      </w:tr>
      <w:tr w:rsidR="00B91713" w:rsidRPr="00112425" w14:paraId="66F10AC1" w14:textId="77777777" w:rsidTr="002307E3">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77777777" w:rsidR="00B91713" w:rsidRPr="00112425" w:rsidRDefault="00B91713" w:rsidP="00092348">
            <w:pPr>
              <w:keepNext/>
              <w:keepLines/>
              <w:rPr>
                <w:rFonts w:ascii="Tahoma" w:hAnsi="Tahoma" w:cs="Tahoma"/>
              </w:rPr>
            </w:pPr>
            <w:r w:rsidRPr="00112425">
              <w:rPr>
                <w:rFonts w:ascii="Tahoma" w:hAnsi="Tahoma" w:cs="Tahoma"/>
              </w:rPr>
              <w:t>Mesec in leto izvedbe:</w:t>
            </w:r>
          </w:p>
        </w:tc>
        <w:tc>
          <w:tcPr>
            <w:tcW w:w="5982" w:type="dxa"/>
            <w:tcBorders>
              <w:top w:val="single" w:sz="2" w:space="0" w:color="auto"/>
              <w:left w:val="single" w:sz="2" w:space="0" w:color="auto"/>
              <w:bottom w:val="single" w:sz="2" w:space="0" w:color="auto"/>
              <w:right w:val="single" w:sz="2" w:space="0" w:color="auto"/>
            </w:tcBorders>
            <w:vAlign w:val="bottom"/>
          </w:tcPr>
          <w:p w14:paraId="0D2BDE05" w14:textId="08A2D6A2" w:rsidR="00B91713" w:rsidRPr="00112425" w:rsidRDefault="00233A42" w:rsidP="00092348">
            <w:pPr>
              <w:keepNext/>
              <w:keepLines/>
              <w:rPr>
                <w:rFonts w:ascii="Tahoma" w:hAnsi="Tahoma" w:cs="Tahoma"/>
              </w:rPr>
            </w:pPr>
            <w:r>
              <w:rPr>
                <w:rFonts w:ascii="Tahoma" w:hAnsi="Tahoma" w:cs="Tahoma"/>
              </w:rPr>
              <w:t xml:space="preserve"> Od </w:t>
            </w:r>
            <w:r w:rsidR="00B91713" w:rsidRPr="00112425">
              <w:rPr>
                <w:rFonts w:ascii="Tahoma" w:hAnsi="Tahoma" w:cs="Tahoma"/>
              </w:rPr>
              <w:t>__________________         do_________________</w:t>
            </w:r>
          </w:p>
        </w:tc>
      </w:tr>
      <w:tr w:rsidR="00B91713" w:rsidRPr="00112425" w14:paraId="7D53EC7D" w14:textId="77777777" w:rsidTr="002307E3">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112425" w:rsidRDefault="00B91713" w:rsidP="00092348">
            <w:pPr>
              <w:keepNext/>
              <w:keepLines/>
              <w:rPr>
                <w:rFonts w:ascii="Tahoma" w:hAnsi="Tahoma" w:cs="Tahoma"/>
              </w:rPr>
            </w:pPr>
            <w:r w:rsidRPr="00112425">
              <w:rPr>
                <w:rFonts w:ascii="Tahoma" w:hAnsi="Tahoma" w:cs="Tahoma"/>
              </w:rPr>
              <w:t>Kraj izvedbe:</w:t>
            </w:r>
          </w:p>
        </w:tc>
        <w:tc>
          <w:tcPr>
            <w:tcW w:w="5982"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112425" w:rsidRDefault="00B91713" w:rsidP="00092348">
            <w:pPr>
              <w:keepNext/>
              <w:keepLines/>
              <w:rPr>
                <w:rFonts w:ascii="Tahoma" w:hAnsi="Tahoma" w:cs="Tahoma"/>
              </w:rPr>
            </w:pPr>
          </w:p>
          <w:p w14:paraId="11A18ABB" w14:textId="77777777" w:rsidR="00B91713" w:rsidRPr="00112425" w:rsidRDefault="00B91713" w:rsidP="00092348">
            <w:pPr>
              <w:keepNext/>
              <w:keepLines/>
              <w:rPr>
                <w:rFonts w:ascii="Tahoma" w:hAnsi="Tahoma" w:cs="Tahoma"/>
              </w:rPr>
            </w:pPr>
          </w:p>
        </w:tc>
      </w:tr>
      <w:tr w:rsidR="00B91713" w:rsidRPr="00112425" w14:paraId="60957766" w14:textId="77777777" w:rsidTr="002307E3">
        <w:trPr>
          <w:trHeight w:val="1190"/>
        </w:trPr>
        <w:tc>
          <w:tcPr>
            <w:tcW w:w="3546" w:type="dxa"/>
            <w:tcBorders>
              <w:top w:val="single" w:sz="2" w:space="0" w:color="auto"/>
              <w:left w:val="single" w:sz="2" w:space="0" w:color="auto"/>
              <w:right w:val="single" w:sz="2" w:space="0" w:color="auto"/>
            </w:tcBorders>
            <w:vAlign w:val="center"/>
          </w:tcPr>
          <w:p w14:paraId="17A47F55" w14:textId="77777777" w:rsidR="00B91713" w:rsidRPr="007F188F" w:rsidRDefault="00B62702" w:rsidP="00092348">
            <w:pPr>
              <w:keepNext/>
              <w:keepLines/>
              <w:shd w:val="clear" w:color="auto" w:fill="FFFFFF"/>
              <w:tabs>
                <w:tab w:val="left" w:pos="0"/>
              </w:tabs>
              <w:ind w:right="6"/>
              <w:jc w:val="both"/>
              <w:rPr>
                <w:rFonts w:ascii="Tahoma" w:hAnsi="Tahoma" w:cs="Tahoma"/>
              </w:rPr>
            </w:pPr>
            <w:r w:rsidRPr="007F188F">
              <w:rPr>
                <w:rFonts w:ascii="Tahoma" w:hAnsi="Tahoma" w:cs="Tahoma"/>
              </w:rPr>
              <w:t xml:space="preserve">Uspešno izveden in zaključen </w:t>
            </w:r>
            <w:r w:rsidR="00B91713" w:rsidRPr="007F188F">
              <w:rPr>
                <w:rFonts w:ascii="Tahoma" w:hAnsi="Tahoma" w:cs="Tahoma"/>
              </w:rPr>
              <w:t>posel</w:t>
            </w:r>
            <w:r w:rsidR="00E012C3" w:rsidRPr="007F188F">
              <w:rPr>
                <w:rFonts w:ascii="Tahoma" w:hAnsi="Tahoma" w:cs="Tahoma"/>
              </w:rPr>
              <w:t>, ki je predmet javnega naročila</w:t>
            </w:r>
          </w:p>
        </w:tc>
        <w:tc>
          <w:tcPr>
            <w:tcW w:w="5982"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7F188F" w:rsidRDefault="00B91713" w:rsidP="00092348">
            <w:pPr>
              <w:keepNext/>
              <w:keepLines/>
              <w:rPr>
                <w:rFonts w:ascii="Tahoma" w:hAnsi="Tahoma" w:cs="Tahoma"/>
              </w:rPr>
            </w:pPr>
          </w:p>
          <w:p w14:paraId="4529685C" w14:textId="2DEA0DE5" w:rsidR="00B91713" w:rsidRPr="007F188F" w:rsidRDefault="007F188F" w:rsidP="00092348">
            <w:pPr>
              <w:keepNext/>
              <w:keepLines/>
              <w:spacing w:line="360" w:lineRule="auto"/>
              <w:jc w:val="center"/>
              <w:rPr>
                <w:rFonts w:ascii="Tahoma" w:hAnsi="Tahoma" w:cs="Tahoma"/>
              </w:rPr>
            </w:pPr>
            <w:r w:rsidRPr="007F188F">
              <w:rPr>
                <w:rFonts w:ascii="Tahoma" w:hAnsi="Tahoma" w:cs="Tahoma"/>
              </w:rPr>
              <w:t xml:space="preserve">priprava planuma spodnjega ustroja pod predvidenimi utrjenimi površinami v </w:t>
            </w:r>
            <w:r w:rsidR="00916F8E">
              <w:rPr>
                <w:rFonts w:ascii="Tahoma" w:hAnsi="Tahoma" w:cs="Tahoma"/>
              </w:rPr>
              <w:t>površini</w:t>
            </w:r>
            <w:r w:rsidRPr="007F188F">
              <w:rPr>
                <w:rFonts w:ascii="Tahoma" w:hAnsi="Tahoma" w:cs="Tahoma"/>
              </w:rPr>
              <w:t xml:space="preserve"> </w:t>
            </w:r>
            <w:r>
              <w:rPr>
                <w:rFonts w:ascii="Tahoma" w:hAnsi="Tahoma" w:cs="Tahoma"/>
              </w:rPr>
              <w:t>_________</w:t>
            </w:r>
            <w:r w:rsidRPr="007F188F">
              <w:rPr>
                <w:rFonts w:ascii="Tahoma" w:hAnsi="Tahoma" w:cs="Tahoma"/>
              </w:rPr>
              <w:t xml:space="preserve"> m2</w:t>
            </w:r>
            <w:r w:rsidR="00D746E3" w:rsidRPr="007F188F">
              <w:rPr>
                <w:rFonts w:ascii="Tahoma" w:hAnsi="Tahoma" w:cs="Tahoma"/>
              </w:rPr>
              <w:t xml:space="preserve"> (</w:t>
            </w:r>
            <w:r w:rsidR="00D746E3" w:rsidRPr="007F188F">
              <w:rPr>
                <w:rFonts w:ascii="Tahoma" w:hAnsi="Tahoma" w:cs="Tahoma"/>
                <w:i/>
              </w:rPr>
              <w:t>izpolni/vpiši</w:t>
            </w:r>
            <w:r w:rsidR="00D746E3" w:rsidRPr="007F188F">
              <w:rPr>
                <w:rFonts w:ascii="Tahoma" w:hAnsi="Tahoma" w:cs="Tahoma"/>
              </w:rPr>
              <w:t>)</w:t>
            </w:r>
          </w:p>
        </w:tc>
      </w:tr>
      <w:tr w:rsidR="00B91713" w:rsidRPr="00112425" w14:paraId="17686CC2" w14:textId="77777777" w:rsidTr="002307E3">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112425" w:rsidRDefault="005C745E" w:rsidP="00092348">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5982"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112425" w:rsidRDefault="00B91713" w:rsidP="00092348">
            <w:pPr>
              <w:keepNext/>
              <w:keepLines/>
              <w:jc w:val="center"/>
              <w:rPr>
                <w:rFonts w:ascii="Tahoma" w:hAnsi="Tahoma" w:cs="Tahoma"/>
              </w:rPr>
            </w:pPr>
          </w:p>
        </w:tc>
      </w:tr>
      <w:tr w:rsidR="005C745E" w:rsidRPr="00112425" w14:paraId="02818AD1" w14:textId="77777777" w:rsidTr="002307E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112425" w:rsidRDefault="005C745E" w:rsidP="00092348">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5982"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112425" w:rsidRDefault="005C745E" w:rsidP="00092348">
            <w:pPr>
              <w:keepNext/>
              <w:keepLines/>
              <w:jc w:val="center"/>
              <w:rPr>
                <w:rFonts w:ascii="Tahoma" w:hAnsi="Tahoma" w:cs="Tahoma"/>
              </w:rPr>
            </w:pPr>
          </w:p>
        </w:tc>
      </w:tr>
    </w:tbl>
    <w:p w14:paraId="3EB71472" w14:textId="77777777" w:rsidR="00B91713" w:rsidRPr="00112425" w:rsidRDefault="00B91713" w:rsidP="0009234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112425"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112425" w:rsidRDefault="00B91713" w:rsidP="00092348">
            <w:pPr>
              <w:keepNext/>
              <w:keepLines/>
              <w:jc w:val="both"/>
              <w:rPr>
                <w:rFonts w:ascii="Tahoma" w:hAnsi="Tahoma" w:cs="Tahoma"/>
                <w:snapToGrid w:val="0"/>
              </w:rPr>
            </w:pPr>
          </w:p>
        </w:tc>
        <w:tc>
          <w:tcPr>
            <w:tcW w:w="2693" w:type="dxa"/>
          </w:tcPr>
          <w:p w14:paraId="38FBF869" w14:textId="77777777" w:rsidR="00B91713" w:rsidRPr="00112425" w:rsidRDefault="00B91713" w:rsidP="0009234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112425" w:rsidRDefault="00B91713" w:rsidP="00092348">
            <w:pPr>
              <w:keepNext/>
              <w:keepLines/>
              <w:jc w:val="both"/>
              <w:rPr>
                <w:rFonts w:ascii="Tahoma" w:hAnsi="Tahoma" w:cs="Tahoma"/>
                <w:snapToGrid w:val="0"/>
                <w:sz w:val="28"/>
              </w:rPr>
            </w:pPr>
          </w:p>
        </w:tc>
      </w:tr>
      <w:tr w:rsidR="00B91713" w:rsidRPr="00112425"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112425" w:rsidRDefault="00B91713" w:rsidP="00092348">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779CF081" w14:textId="77777777" w:rsidR="00B91713" w:rsidRPr="00112425" w:rsidRDefault="00B91713" w:rsidP="00092348">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5AC38896" w14:textId="0E62F3FF" w:rsidR="00B91713" w:rsidRPr="00112425" w:rsidRDefault="00D746E3" w:rsidP="00092348">
            <w:pPr>
              <w:keepNext/>
              <w:keepLines/>
              <w:jc w:val="center"/>
              <w:rPr>
                <w:rFonts w:ascii="Tahoma" w:hAnsi="Tahoma" w:cs="Tahoma"/>
                <w:snapToGrid w:val="0"/>
              </w:rPr>
            </w:pPr>
            <w:r>
              <w:rPr>
                <w:rFonts w:ascii="Tahoma" w:hAnsi="Tahoma" w:cs="Tahoma"/>
                <w:snapToGrid w:val="0"/>
              </w:rPr>
              <w:t>(</w:t>
            </w:r>
            <w:r w:rsidR="00CB23D7">
              <w:rPr>
                <w:rFonts w:ascii="Tahoma" w:hAnsi="Tahoma" w:cs="Tahoma"/>
                <w:snapToGrid w:val="0"/>
              </w:rPr>
              <w:t xml:space="preserve">Ime in priimek ter </w:t>
            </w:r>
            <w:r w:rsidR="00B91713" w:rsidRPr="00112425">
              <w:rPr>
                <w:rFonts w:ascii="Tahoma" w:hAnsi="Tahoma" w:cs="Tahoma"/>
                <w:snapToGrid w:val="0"/>
              </w:rPr>
              <w:t xml:space="preserve">podpis zakonitega zastopnika </w:t>
            </w:r>
            <w:r w:rsidR="00CB23D7">
              <w:rPr>
                <w:rFonts w:ascii="Tahoma" w:hAnsi="Tahoma"/>
                <w:snapToGrid w:val="0"/>
              </w:rPr>
              <w:t>ponudnika</w:t>
            </w:r>
            <w:r w:rsidR="00B91713" w:rsidRPr="00112425">
              <w:rPr>
                <w:rFonts w:ascii="Tahoma" w:hAnsi="Tahoma" w:cs="Tahoma"/>
                <w:snapToGrid w:val="0"/>
              </w:rPr>
              <w:t>)</w:t>
            </w:r>
          </w:p>
        </w:tc>
      </w:tr>
    </w:tbl>
    <w:p w14:paraId="4E37C4D3" w14:textId="77777777" w:rsidR="00B91713" w:rsidRPr="00112425" w:rsidRDefault="00B91713" w:rsidP="00092348">
      <w:pPr>
        <w:keepNext/>
        <w:keepLines/>
        <w:rPr>
          <w:rFonts w:ascii="Tahoma" w:hAnsi="Tahoma" w:cs="Tahoma"/>
          <w:b/>
        </w:rPr>
      </w:pPr>
      <w:r w:rsidRPr="00112425">
        <w:rPr>
          <w:rFonts w:ascii="Tahoma" w:hAnsi="Tahoma" w:cs="Tahoma"/>
          <w:b/>
        </w:rPr>
        <w:t>______________________________________________________________________</w:t>
      </w:r>
    </w:p>
    <w:p w14:paraId="4C86AA3E" w14:textId="77777777" w:rsidR="00B91713" w:rsidRPr="00112425" w:rsidRDefault="00B91713" w:rsidP="00092348">
      <w:pPr>
        <w:keepNext/>
        <w:keepLines/>
        <w:jc w:val="both"/>
        <w:rPr>
          <w:rFonts w:ascii="Tahoma" w:hAnsi="Tahoma" w:cs="Tahoma"/>
          <w:b/>
        </w:rPr>
      </w:pPr>
      <w:r w:rsidRPr="00112425">
        <w:rPr>
          <w:rFonts w:ascii="Tahoma" w:hAnsi="Tahoma" w:cs="Tahoma"/>
          <w:b/>
        </w:rPr>
        <w:t xml:space="preserve">IZPOLNI INVESTITOR (Izdajatelj reference)!!!!! </w:t>
      </w:r>
    </w:p>
    <w:p w14:paraId="653DF353" w14:textId="77777777" w:rsidR="00B91713" w:rsidRPr="00112425" w:rsidRDefault="00B91713" w:rsidP="00092348">
      <w:pPr>
        <w:keepNext/>
        <w:keepLines/>
        <w:jc w:val="both"/>
        <w:rPr>
          <w:rFonts w:ascii="Tahoma" w:hAnsi="Tahoma" w:cs="Tahoma"/>
        </w:rPr>
      </w:pPr>
    </w:p>
    <w:p w14:paraId="14AC9916" w14:textId="6E2D7B9A" w:rsidR="00B91713" w:rsidRPr="00112425" w:rsidRDefault="00B91713" w:rsidP="00092348">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Pr>
          <w:rFonts w:ascii="Tahoma" w:hAnsi="Tahoma" w:cs="Tahoma"/>
        </w:rPr>
        <w:t>javnega naročila št.</w:t>
      </w:r>
      <w:r w:rsidR="00CB23D7" w:rsidRPr="00112425">
        <w:rPr>
          <w:rFonts w:ascii="Tahoma" w:hAnsi="Tahoma" w:cs="Tahoma"/>
        </w:rPr>
        <w:t xml:space="preserve"> </w:t>
      </w:r>
      <w:r w:rsidR="0015372C">
        <w:rPr>
          <w:rFonts w:ascii="Tahoma" w:hAnsi="Tahoma" w:cs="Tahoma"/>
          <w:b/>
        </w:rPr>
        <w:t>VKS-204/21</w:t>
      </w:r>
      <w:r w:rsidR="00CB23D7" w:rsidRPr="00112425">
        <w:rPr>
          <w:rFonts w:ascii="Tahoma" w:hAnsi="Tahoma" w:cs="Tahoma"/>
          <w:b/>
        </w:rPr>
        <w:t xml:space="preserve"> </w:t>
      </w:r>
      <w:r w:rsidR="0015372C">
        <w:rPr>
          <w:rFonts w:ascii="Tahoma" w:hAnsi="Tahoma" w:cs="Tahoma"/>
          <w:b/>
          <w:color w:val="000000"/>
        </w:rPr>
        <w:t>Ureditev 40 m pasu ob Savi v Črnučah</w:t>
      </w:r>
      <w:r w:rsidRPr="00112425">
        <w:rPr>
          <w:rFonts w:ascii="Tahoma" w:hAnsi="Tahoma" w:cs="Tahoma"/>
        </w:rPr>
        <w:t>.</w:t>
      </w:r>
    </w:p>
    <w:p w14:paraId="3C79A3FB" w14:textId="77777777" w:rsidR="00B91713" w:rsidRPr="00112425" w:rsidRDefault="00B91713" w:rsidP="00092348">
      <w:pPr>
        <w:keepNext/>
        <w:keepLines/>
        <w:rPr>
          <w:rFonts w:ascii="Tahoma" w:hAnsi="Tahoma" w:cs="Tahoma"/>
        </w:rPr>
      </w:pPr>
    </w:p>
    <w:p w14:paraId="2194967F" w14:textId="56026A49" w:rsidR="00B91713" w:rsidRPr="00112425" w:rsidRDefault="00233A42" w:rsidP="00092348">
      <w:pPr>
        <w:keepNext/>
        <w:keepLines/>
        <w:jc w:val="center"/>
        <w:rPr>
          <w:rFonts w:ascii="Tahoma" w:hAnsi="Tahoma" w:cs="Tahoma"/>
        </w:rPr>
      </w:pPr>
      <w:r>
        <w:rPr>
          <w:rFonts w:ascii="Tahoma" w:hAnsi="Tahoma" w:cs="Tahoma"/>
        </w:rPr>
        <w:t xml:space="preserve">Izjavljamo, da smo </w:t>
      </w:r>
      <w:r w:rsidR="00B91713" w:rsidRPr="00112425">
        <w:rPr>
          <w:rFonts w:ascii="Tahoma" w:hAnsi="Tahoma" w:cs="Tahoma"/>
        </w:rPr>
        <w:t xml:space="preserve"> </w:t>
      </w:r>
      <w:r w:rsidR="00B91713" w:rsidRPr="00112425">
        <w:rPr>
          <w:rFonts w:ascii="Tahoma" w:hAnsi="Tahoma" w:cs="Tahoma"/>
          <w:b/>
          <w:i/>
        </w:rPr>
        <w:t>javni  /  zasebni</w:t>
      </w:r>
      <w:r w:rsidR="00B91713" w:rsidRPr="00112425">
        <w:rPr>
          <w:rFonts w:ascii="Tahoma" w:hAnsi="Tahoma" w:cs="Tahoma"/>
        </w:rPr>
        <w:t xml:space="preserve">   naročnik. (Ustrezno obkrožite)</w:t>
      </w:r>
    </w:p>
    <w:p w14:paraId="5C5E5675" w14:textId="77777777" w:rsidR="00B91713" w:rsidRPr="00112425" w:rsidRDefault="00B91713" w:rsidP="00092348">
      <w:pPr>
        <w:keepNext/>
        <w:keepLines/>
        <w:rPr>
          <w:rFonts w:ascii="Tahoma" w:hAnsi="Tahoma" w:cs="Tahoma"/>
        </w:rPr>
      </w:pPr>
    </w:p>
    <w:p w14:paraId="2A27BBEB" w14:textId="77777777" w:rsidR="00B91713" w:rsidRPr="00112425" w:rsidRDefault="00B91713" w:rsidP="00092348">
      <w:pPr>
        <w:keepNext/>
        <w:keepLines/>
        <w:rPr>
          <w:rFonts w:ascii="Tahoma" w:hAnsi="Tahoma" w:cs="Tahoma"/>
        </w:rPr>
      </w:pPr>
      <w:r w:rsidRPr="00112425">
        <w:rPr>
          <w:rFonts w:ascii="Tahoma" w:hAnsi="Tahoma" w:cs="Tahoma"/>
        </w:rPr>
        <w:t>Izdajatelj reference</w:t>
      </w:r>
    </w:p>
    <w:p w14:paraId="5160F20C" w14:textId="77777777" w:rsidR="00B91713" w:rsidRPr="00112425" w:rsidRDefault="00B91713" w:rsidP="00092348">
      <w:pPr>
        <w:keepNext/>
        <w:keepLines/>
        <w:rPr>
          <w:rFonts w:ascii="Tahoma" w:hAnsi="Tahoma" w:cs="Tahoma"/>
        </w:rPr>
      </w:pPr>
      <w:r w:rsidRPr="00112425">
        <w:rPr>
          <w:rFonts w:ascii="Tahoma" w:hAnsi="Tahoma" w:cs="Tahoma"/>
        </w:rPr>
        <w:t xml:space="preserve"> </w:t>
      </w:r>
    </w:p>
    <w:p w14:paraId="0F32A1BC" w14:textId="77777777" w:rsidR="00B91713" w:rsidRPr="00112425" w:rsidRDefault="00B91713" w:rsidP="00092348">
      <w:pPr>
        <w:keepNext/>
        <w:keepLines/>
        <w:rPr>
          <w:rFonts w:ascii="Tahoma" w:hAnsi="Tahoma" w:cs="Tahoma"/>
        </w:rPr>
      </w:pPr>
      <w:r w:rsidRPr="00112425">
        <w:rPr>
          <w:rFonts w:ascii="Tahoma" w:hAnsi="Tahoma" w:cs="Tahoma"/>
        </w:rPr>
        <w:t>__________________________________                 Žig                               _______________</w:t>
      </w:r>
    </w:p>
    <w:p w14:paraId="247367F0" w14:textId="77777777" w:rsidR="00B91713" w:rsidRPr="00112425" w:rsidRDefault="00B91713" w:rsidP="00092348">
      <w:pPr>
        <w:keepNext/>
        <w:keepLines/>
        <w:rPr>
          <w:rFonts w:ascii="Tahoma" w:hAnsi="Tahoma" w:cs="Tahoma"/>
        </w:rPr>
      </w:pPr>
      <w:r w:rsidRPr="00112425">
        <w:rPr>
          <w:rFonts w:ascii="Tahoma" w:hAnsi="Tahoma" w:cs="Tahoma"/>
        </w:rPr>
        <w:t xml:space="preserve">( podpis odgovorne osebe)                                                                             (kraj in datum) </w:t>
      </w:r>
    </w:p>
    <w:p w14:paraId="7A673654" w14:textId="77777777" w:rsidR="00B91713" w:rsidRPr="00112425" w:rsidRDefault="00B91713" w:rsidP="00092348">
      <w:pPr>
        <w:keepNext/>
        <w:keepLines/>
        <w:rPr>
          <w:rFonts w:ascii="Tahoma" w:hAnsi="Tahoma" w:cs="Tahoma"/>
        </w:rPr>
      </w:pPr>
    </w:p>
    <w:p w14:paraId="649C340B" w14:textId="7A6DC524" w:rsidR="00B91713" w:rsidRDefault="00B91713" w:rsidP="00092348">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6030F24F" w14:textId="05525C4D" w:rsidR="007F188F" w:rsidRDefault="007F188F" w:rsidP="00092348">
      <w:pPr>
        <w:keepNext/>
        <w:keepLines/>
        <w:jc w:val="both"/>
        <w:rPr>
          <w:rFonts w:ascii="Tahoma" w:hAnsi="Tahoma" w:cs="Tahoma"/>
          <w:i/>
          <w:sz w:val="18"/>
          <w:szCs w:val="18"/>
        </w:rPr>
      </w:pPr>
    </w:p>
    <w:p w14:paraId="43AB9990" w14:textId="1EBCEA91" w:rsidR="007F188F" w:rsidRDefault="007F188F" w:rsidP="00092348">
      <w:pPr>
        <w:keepNext/>
        <w:keepLines/>
        <w:jc w:val="both"/>
        <w:rPr>
          <w:rFonts w:ascii="Tahoma" w:hAnsi="Tahoma" w:cs="Tahoma"/>
          <w:i/>
          <w:sz w:val="18"/>
          <w:szCs w:val="18"/>
        </w:rPr>
      </w:pPr>
    </w:p>
    <w:p w14:paraId="507F7FBC" w14:textId="0793C69D" w:rsidR="007F188F" w:rsidRDefault="007F188F" w:rsidP="00092348">
      <w:pPr>
        <w:keepNext/>
        <w:keepLines/>
        <w:jc w:val="both"/>
        <w:rPr>
          <w:rFonts w:ascii="Tahoma" w:hAnsi="Tahoma" w:cs="Tahoma"/>
          <w:i/>
          <w:sz w:val="18"/>
          <w:szCs w:val="18"/>
        </w:rPr>
      </w:pPr>
    </w:p>
    <w:p w14:paraId="4B372B6F" w14:textId="5ED5AB9C" w:rsidR="007F188F" w:rsidRDefault="007F188F" w:rsidP="00092348">
      <w:pPr>
        <w:keepNext/>
        <w:keepLines/>
        <w:jc w:val="both"/>
        <w:rPr>
          <w:rFonts w:ascii="Tahoma" w:hAnsi="Tahoma" w:cs="Tahoma"/>
          <w:i/>
          <w:sz w:val="18"/>
          <w:szCs w:val="18"/>
        </w:rPr>
      </w:pPr>
    </w:p>
    <w:p w14:paraId="4625668C" w14:textId="6952CA5E" w:rsidR="007F188F" w:rsidRDefault="007F188F" w:rsidP="00092348">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7F188F" w:rsidRPr="00112425" w14:paraId="5DEEF8AF" w14:textId="77777777" w:rsidTr="00FF18DA">
        <w:tc>
          <w:tcPr>
            <w:tcW w:w="8217" w:type="dxa"/>
            <w:tcBorders>
              <w:top w:val="single" w:sz="4" w:space="0" w:color="auto"/>
              <w:left w:val="single" w:sz="4" w:space="0" w:color="auto"/>
              <w:bottom w:val="single" w:sz="4" w:space="0" w:color="auto"/>
              <w:right w:val="single" w:sz="4" w:space="0" w:color="808080"/>
            </w:tcBorders>
          </w:tcPr>
          <w:p w14:paraId="1901E26B" w14:textId="1488B094" w:rsidR="007F188F" w:rsidRPr="00112425" w:rsidRDefault="007F188F" w:rsidP="00092348">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 azbest</w:t>
            </w:r>
          </w:p>
        </w:tc>
        <w:tc>
          <w:tcPr>
            <w:tcW w:w="1503" w:type="dxa"/>
            <w:tcBorders>
              <w:top w:val="single" w:sz="4" w:space="0" w:color="auto"/>
              <w:left w:val="single" w:sz="4" w:space="0" w:color="808080"/>
              <w:bottom w:val="single" w:sz="4" w:space="0" w:color="auto"/>
              <w:right w:val="single" w:sz="4" w:space="0" w:color="auto"/>
            </w:tcBorders>
            <w:hideMark/>
          </w:tcPr>
          <w:p w14:paraId="7857DE10" w14:textId="620AD3B0" w:rsidR="007F188F" w:rsidRPr="00112425" w:rsidRDefault="007F188F" w:rsidP="00092348">
            <w:pPr>
              <w:keepNext/>
              <w:keepLines/>
              <w:rPr>
                <w:rFonts w:ascii="Tahoma" w:hAnsi="Tahoma" w:cs="Tahoma"/>
                <w:b/>
                <w:i/>
              </w:rPr>
            </w:pPr>
            <w:r>
              <w:rPr>
                <w:rFonts w:ascii="Tahoma" w:hAnsi="Tahoma" w:cs="Tahoma"/>
                <w:b/>
                <w:i/>
              </w:rPr>
              <w:t>Priloga 5/2</w:t>
            </w:r>
          </w:p>
        </w:tc>
      </w:tr>
    </w:tbl>
    <w:p w14:paraId="33C72891" w14:textId="77777777" w:rsidR="007F188F" w:rsidRPr="00112425" w:rsidRDefault="007F188F" w:rsidP="00092348">
      <w:pPr>
        <w:keepNext/>
        <w:keepLines/>
        <w:tabs>
          <w:tab w:val="left" w:pos="993"/>
        </w:tabs>
        <w:ind w:left="993" w:hanging="993"/>
        <w:rPr>
          <w:rFonts w:ascii="Tahoma" w:hAnsi="Tahoma" w:cs="Tahoma"/>
          <w:b/>
        </w:rPr>
      </w:pPr>
      <w:r w:rsidRPr="00112425">
        <w:rPr>
          <w:rFonts w:ascii="Tahoma" w:hAnsi="Tahoma" w:cs="Tahoma"/>
          <w:b/>
        </w:rPr>
        <w:t>IZPOLNI PONUDNIK!!!!!!</w:t>
      </w:r>
    </w:p>
    <w:p w14:paraId="7A6C1817" w14:textId="77777777" w:rsidR="007F188F" w:rsidRPr="00112425" w:rsidRDefault="007F188F" w:rsidP="00092348">
      <w:pPr>
        <w:keepNext/>
        <w:keepLines/>
        <w:rPr>
          <w:rFonts w:ascii="Tahoma" w:hAnsi="Tahoma" w:cs="Tahoma"/>
          <w:sz w:val="18"/>
        </w:rPr>
      </w:pPr>
    </w:p>
    <w:p w14:paraId="1FE52D42" w14:textId="77777777" w:rsidR="007F188F" w:rsidRPr="00112425" w:rsidRDefault="007F188F" w:rsidP="00092348">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605FD0B" w14:textId="77777777" w:rsidR="007F188F" w:rsidRPr="00112425" w:rsidRDefault="007F188F" w:rsidP="00092348">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7F188F" w:rsidRPr="00112425" w14:paraId="20F99F65" w14:textId="77777777" w:rsidTr="00FF18DA">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1EC94E17" w14:textId="77777777" w:rsidR="007F188F" w:rsidRPr="00112425" w:rsidRDefault="007F188F" w:rsidP="00092348">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BC57996" w14:textId="77777777" w:rsidR="007F188F" w:rsidRPr="00112425" w:rsidRDefault="007F188F" w:rsidP="00092348">
            <w:pPr>
              <w:keepNext/>
              <w:keepLines/>
              <w:rPr>
                <w:rFonts w:ascii="Tahoma" w:hAnsi="Tahoma" w:cs="Tahoma"/>
              </w:rPr>
            </w:pPr>
          </w:p>
          <w:p w14:paraId="51D62FEE" w14:textId="77777777" w:rsidR="007F188F" w:rsidRPr="00112425" w:rsidRDefault="007F188F" w:rsidP="00092348">
            <w:pPr>
              <w:keepNext/>
              <w:keepLines/>
              <w:rPr>
                <w:rFonts w:ascii="Tahoma" w:hAnsi="Tahoma" w:cs="Tahoma"/>
              </w:rPr>
            </w:pPr>
          </w:p>
        </w:tc>
      </w:tr>
      <w:tr w:rsidR="007F188F" w:rsidRPr="00112425" w14:paraId="0BF3AB6B" w14:textId="77777777" w:rsidTr="00FF18DA">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2364A8AE" w14:textId="77777777" w:rsidR="007F188F" w:rsidRPr="00112425" w:rsidRDefault="007F188F" w:rsidP="00092348">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7A7DD85" w14:textId="77777777" w:rsidR="007F188F" w:rsidRPr="00112425" w:rsidRDefault="007F188F" w:rsidP="00092348">
            <w:pPr>
              <w:keepNext/>
              <w:keepLines/>
              <w:rPr>
                <w:rFonts w:ascii="Tahoma" w:hAnsi="Tahoma" w:cs="Tahoma"/>
              </w:rPr>
            </w:pPr>
          </w:p>
          <w:p w14:paraId="2DEA2E01" w14:textId="77777777" w:rsidR="007F188F" w:rsidRPr="00112425" w:rsidRDefault="007F188F" w:rsidP="00092348">
            <w:pPr>
              <w:keepNext/>
              <w:keepLines/>
              <w:rPr>
                <w:rFonts w:ascii="Tahoma" w:hAnsi="Tahoma" w:cs="Tahoma"/>
              </w:rPr>
            </w:pPr>
          </w:p>
        </w:tc>
      </w:tr>
      <w:tr w:rsidR="007F188F" w:rsidRPr="00112425" w14:paraId="3A374D6B" w14:textId="77777777" w:rsidTr="00FF18DA">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1E03CD30" w14:textId="77777777" w:rsidR="007F188F" w:rsidRPr="00112425" w:rsidRDefault="007F188F" w:rsidP="00092348">
            <w:pPr>
              <w:keepNext/>
              <w:keepLines/>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12E36F73" w14:textId="77777777" w:rsidR="007F188F" w:rsidRPr="00112425" w:rsidRDefault="007F188F" w:rsidP="00092348">
            <w:pPr>
              <w:keepNext/>
              <w:keepLines/>
              <w:rPr>
                <w:rFonts w:ascii="Tahoma" w:hAnsi="Tahoma" w:cs="Tahoma"/>
              </w:rPr>
            </w:pPr>
          </w:p>
        </w:tc>
      </w:tr>
      <w:tr w:rsidR="007F188F" w:rsidRPr="00112425" w14:paraId="3801FD3C" w14:textId="77777777" w:rsidTr="00FF18DA">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76A1D603" w14:textId="77777777" w:rsidR="007F188F" w:rsidRPr="00112425" w:rsidRDefault="007F188F" w:rsidP="00092348">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399C309E" w14:textId="77777777" w:rsidR="007F188F" w:rsidRPr="00112425" w:rsidRDefault="007F188F" w:rsidP="00092348">
            <w:pPr>
              <w:keepNext/>
              <w:keepLines/>
              <w:rPr>
                <w:rFonts w:ascii="Tahoma" w:hAnsi="Tahoma" w:cs="Tahoma"/>
              </w:rPr>
            </w:pPr>
          </w:p>
        </w:tc>
      </w:tr>
      <w:tr w:rsidR="007F188F" w:rsidRPr="00112425" w14:paraId="227EC804" w14:textId="77777777" w:rsidTr="00FF18DA">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F5CA67C" w14:textId="77777777" w:rsidR="007F188F" w:rsidRPr="00112425" w:rsidRDefault="007F188F" w:rsidP="00092348">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06BCC05" w14:textId="77777777" w:rsidR="007F188F" w:rsidRPr="00112425" w:rsidRDefault="007F188F" w:rsidP="00092348">
            <w:pPr>
              <w:keepNext/>
              <w:keepLines/>
              <w:rPr>
                <w:rFonts w:ascii="Tahoma" w:hAnsi="Tahoma" w:cs="Tahoma"/>
              </w:rPr>
            </w:pPr>
          </w:p>
        </w:tc>
      </w:tr>
      <w:tr w:rsidR="007F188F" w:rsidRPr="00112425" w14:paraId="4212C9B6" w14:textId="77777777" w:rsidTr="00FF18DA">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4CC0004" w14:textId="77777777" w:rsidR="007F188F" w:rsidRPr="00112425" w:rsidRDefault="007F188F" w:rsidP="00092348">
            <w:pPr>
              <w:keepNext/>
              <w:keepLines/>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51298CFE" w14:textId="77777777" w:rsidR="007F188F" w:rsidRPr="00112425" w:rsidRDefault="007F188F" w:rsidP="00092348">
            <w:pPr>
              <w:keepNext/>
              <w:keepLines/>
              <w:rPr>
                <w:rFonts w:ascii="Tahoma" w:hAnsi="Tahoma" w:cs="Tahoma"/>
              </w:rPr>
            </w:pPr>
            <w:r w:rsidRPr="00112425">
              <w:rPr>
                <w:rFonts w:ascii="Tahoma" w:hAnsi="Tahoma" w:cs="Tahoma"/>
              </w:rPr>
              <w:t xml:space="preserve"> Od  __________________         do_________________</w:t>
            </w:r>
          </w:p>
        </w:tc>
      </w:tr>
      <w:tr w:rsidR="007F188F" w:rsidRPr="00112425" w14:paraId="67A61915" w14:textId="77777777" w:rsidTr="00FF18DA">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65D111FF" w14:textId="77777777" w:rsidR="007F188F" w:rsidRPr="00112425" w:rsidRDefault="007F188F" w:rsidP="00092348">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20AC5D66" w14:textId="77777777" w:rsidR="007F188F" w:rsidRPr="00112425" w:rsidRDefault="007F188F" w:rsidP="00092348">
            <w:pPr>
              <w:keepNext/>
              <w:keepLines/>
              <w:rPr>
                <w:rFonts w:ascii="Tahoma" w:hAnsi="Tahoma" w:cs="Tahoma"/>
              </w:rPr>
            </w:pPr>
          </w:p>
          <w:p w14:paraId="0F87CBE7" w14:textId="77777777" w:rsidR="007F188F" w:rsidRPr="00112425" w:rsidRDefault="007F188F" w:rsidP="00092348">
            <w:pPr>
              <w:keepNext/>
              <w:keepLines/>
              <w:rPr>
                <w:rFonts w:ascii="Tahoma" w:hAnsi="Tahoma" w:cs="Tahoma"/>
              </w:rPr>
            </w:pPr>
          </w:p>
        </w:tc>
      </w:tr>
      <w:tr w:rsidR="007F188F" w:rsidRPr="00112425" w14:paraId="7C390BC5" w14:textId="77777777" w:rsidTr="00FF18DA">
        <w:trPr>
          <w:trHeight w:val="1190"/>
        </w:trPr>
        <w:tc>
          <w:tcPr>
            <w:tcW w:w="3546" w:type="dxa"/>
            <w:tcBorders>
              <w:top w:val="single" w:sz="2" w:space="0" w:color="auto"/>
              <w:left w:val="single" w:sz="2" w:space="0" w:color="auto"/>
              <w:right w:val="single" w:sz="2" w:space="0" w:color="auto"/>
            </w:tcBorders>
            <w:vAlign w:val="center"/>
          </w:tcPr>
          <w:p w14:paraId="6A1D355C" w14:textId="77777777" w:rsidR="007F188F" w:rsidRPr="007F188F" w:rsidRDefault="007F188F" w:rsidP="00092348">
            <w:pPr>
              <w:keepNext/>
              <w:keepLines/>
              <w:shd w:val="clear" w:color="auto" w:fill="FFFFFF"/>
              <w:tabs>
                <w:tab w:val="left" w:pos="0"/>
              </w:tabs>
              <w:ind w:right="6"/>
              <w:jc w:val="both"/>
              <w:rPr>
                <w:rFonts w:ascii="Tahoma" w:hAnsi="Tahoma" w:cs="Tahoma"/>
                <w:color w:val="000000" w:themeColor="text1"/>
              </w:rPr>
            </w:pPr>
            <w:r w:rsidRPr="007F188F">
              <w:rPr>
                <w:rFonts w:ascii="Tahoma" w:hAnsi="Tahoma" w:cs="Tahoma"/>
                <w:color w:val="000000" w:themeColor="text1"/>
              </w:rPr>
              <w:t>Uspešno izveden in zaključen posel,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7D94F87D" w14:textId="77777777" w:rsidR="007F188F" w:rsidRPr="007F188F" w:rsidRDefault="007F188F" w:rsidP="00092348">
            <w:pPr>
              <w:keepNext/>
              <w:keepLines/>
              <w:rPr>
                <w:rFonts w:ascii="Tahoma" w:hAnsi="Tahoma" w:cs="Tahoma"/>
                <w:color w:val="000000" w:themeColor="text1"/>
                <w:sz w:val="12"/>
                <w:szCs w:val="12"/>
              </w:rPr>
            </w:pPr>
          </w:p>
          <w:p w14:paraId="4FB2CD12" w14:textId="4FCE942F" w:rsidR="007F188F" w:rsidRDefault="007F188F" w:rsidP="00092348">
            <w:pPr>
              <w:keepNext/>
              <w:keepLines/>
              <w:spacing w:line="360" w:lineRule="auto"/>
              <w:jc w:val="center"/>
              <w:rPr>
                <w:rFonts w:ascii="Tahoma" w:hAnsi="Tahoma" w:cs="Tahoma"/>
                <w:color w:val="000000" w:themeColor="text1"/>
              </w:rPr>
            </w:pPr>
            <w:r w:rsidRPr="007F188F">
              <w:rPr>
                <w:rFonts w:ascii="Tahoma" w:hAnsi="Tahoma" w:cs="Tahoma"/>
                <w:color w:val="000000" w:themeColor="text1"/>
              </w:rPr>
              <w:t xml:space="preserve">odstranitev azbesta v količini </w:t>
            </w:r>
            <w:r>
              <w:rPr>
                <w:rFonts w:ascii="Tahoma" w:hAnsi="Tahoma" w:cs="Tahoma"/>
                <w:color w:val="000000" w:themeColor="text1"/>
              </w:rPr>
              <w:t>___________</w:t>
            </w:r>
            <w:r w:rsidRPr="007F188F">
              <w:rPr>
                <w:rFonts w:ascii="Tahoma" w:hAnsi="Tahoma" w:cs="Tahoma"/>
                <w:color w:val="000000" w:themeColor="text1"/>
              </w:rPr>
              <w:t xml:space="preserve"> t</w:t>
            </w:r>
            <w:r>
              <w:rPr>
                <w:rFonts w:ascii="Tahoma" w:hAnsi="Tahoma" w:cs="Tahoma"/>
                <w:color w:val="000000" w:themeColor="text1"/>
              </w:rPr>
              <w:t xml:space="preserve">on </w:t>
            </w:r>
            <w:r w:rsidRPr="007F188F">
              <w:rPr>
                <w:rFonts w:ascii="Tahoma" w:hAnsi="Tahoma" w:cs="Tahoma"/>
                <w:i/>
                <w:color w:val="000000" w:themeColor="text1"/>
              </w:rPr>
              <w:t>(izpolni/vpiši</w:t>
            </w:r>
            <w:r w:rsidRPr="007F188F">
              <w:rPr>
                <w:rFonts w:ascii="Tahoma" w:hAnsi="Tahoma" w:cs="Tahoma"/>
                <w:color w:val="000000" w:themeColor="text1"/>
              </w:rPr>
              <w:t xml:space="preserve">) </w:t>
            </w:r>
          </w:p>
          <w:p w14:paraId="7E3CC406" w14:textId="7CF6EE6B" w:rsidR="007F188F" w:rsidRPr="007F188F" w:rsidRDefault="007F188F" w:rsidP="00092348">
            <w:pPr>
              <w:keepNext/>
              <w:keepLines/>
              <w:spacing w:line="360" w:lineRule="auto"/>
              <w:jc w:val="center"/>
              <w:rPr>
                <w:rFonts w:ascii="Tahoma" w:hAnsi="Tahoma" w:cs="Tahoma"/>
                <w:color w:val="000000" w:themeColor="text1"/>
                <w:sz w:val="12"/>
                <w:szCs w:val="12"/>
              </w:rPr>
            </w:pPr>
            <w:r w:rsidRPr="007F188F">
              <w:rPr>
                <w:rFonts w:ascii="Tahoma" w:hAnsi="Tahoma" w:cs="Tahoma"/>
                <w:color w:val="000000" w:themeColor="text1"/>
              </w:rPr>
              <w:t>na objektu</w:t>
            </w:r>
            <w:r>
              <w:rPr>
                <w:rFonts w:ascii="Tahoma" w:hAnsi="Tahoma" w:cs="Tahoma"/>
                <w:color w:val="000000" w:themeColor="text1"/>
              </w:rPr>
              <w:t xml:space="preserve"> __________________ </w:t>
            </w:r>
            <w:r w:rsidRPr="007F188F">
              <w:rPr>
                <w:rFonts w:ascii="Tahoma" w:hAnsi="Tahoma" w:cs="Tahoma"/>
                <w:i/>
                <w:color w:val="000000" w:themeColor="text1"/>
              </w:rPr>
              <w:t>(izpolni/vpiši</w:t>
            </w:r>
            <w:r>
              <w:rPr>
                <w:rFonts w:ascii="Tahoma" w:hAnsi="Tahoma" w:cs="Tahoma"/>
                <w:i/>
                <w:color w:val="000000" w:themeColor="text1"/>
              </w:rPr>
              <w:t xml:space="preserve"> objekt</w:t>
            </w:r>
            <w:r w:rsidRPr="007F188F">
              <w:rPr>
                <w:rFonts w:ascii="Tahoma" w:hAnsi="Tahoma" w:cs="Tahoma"/>
                <w:color w:val="000000" w:themeColor="text1"/>
              </w:rPr>
              <w:t xml:space="preserve">) </w:t>
            </w:r>
          </w:p>
        </w:tc>
      </w:tr>
      <w:tr w:rsidR="007F188F" w:rsidRPr="00112425" w14:paraId="338F17D9" w14:textId="77777777" w:rsidTr="00FF18DA">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33856C7E" w14:textId="77777777" w:rsidR="007F188F" w:rsidRPr="00112425" w:rsidRDefault="007F188F" w:rsidP="00092348">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209FF538" w14:textId="77777777" w:rsidR="007F188F" w:rsidRPr="00112425" w:rsidRDefault="007F188F" w:rsidP="00092348">
            <w:pPr>
              <w:keepNext/>
              <w:keepLines/>
              <w:jc w:val="center"/>
              <w:rPr>
                <w:rFonts w:ascii="Tahoma" w:hAnsi="Tahoma" w:cs="Tahoma"/>
              </w:rPr>
            </w:pPr>
          </w:p>
        </w:tc>
      </w:tr>
      <w:tr w:rsidR="007F188F" w:rsidRPr="00112425" w14:paraId="4592B511" w14:textId="77777777" w:rsidTr="00FF18DA">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392A3A5" w14:textId="77777777" w:rsidR="007F188F" w:rsidRPr="00112425" w:rsidRDefault="007F188F" w:rsidP="00092348">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B9CB32D" w14:textId="77777777" w:rsidR="007F188F" w:rsidRPr="00112425" w:rsidRDefault="007F188F" w:rsidP="00092348">
            <w:pPr>
              <w:keepNext/>
              <w:keepLines/>
              <w:jc w:val="center"/>
              <w:rPr>
                <w:rFonts w:ascii="Tahoma" w:hAnsi="Tahoma" w:cs="Tahoma"/>
              </w:rPr>
            </w:pPr>
          </w:p>
        </w:tc>
      </w:tr>
    </w:tbl>
    <w:p w14:paraId="2839206C" w14:textId="77777777" w:rsidR="007F188F" w:rsidRPr="00112425" w:rsidRDefault="007F188F" w:rsidP="00092348">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7F188F" w:rsidRPr="00112425" w14:paraId="70E5BC7D" w14:textId="77777777" w:rsidTr="00FF18DA">
        <w:trPr>
          <w:trHeight w:val="235"/>
        </w:trPr>
        <w:tc>
          <w:tcPr>
            <w:tcW w:w="2410" w:type="dxa"/>
            <w:tcBorders>
              <w:top w:val="nil"/>
              <w:left w:val="nil"/>
              <w:bottom w:val="single" w:sz="4" w:space="0" w:color="auto"/>
              <w:right w:val="nil"/>
            </w:tcBorders>
          </w:tcPr>
          <w:p w14:paraId="329DA182" w14:textId="77777777" w:rsidR="007F188F" w:rsidRPr="00112425" w:rsidRDefault="007F188F" w:rsidP="00092348">
            <w:pPr>
              <w:keepNext/>
              <w:keepLines/>
              <w:jc w:val="both"/>
              <w:rPr>
                <w:rFonts w:ascii="Tahoma" w:hAnsi="Tahoma" w:cs="Tahoma"/>
                <w:snapToGrid w:val="0"/>
              </w:rPr>
            </w:pPr>
          </w:p>
        </w:tc>
        <w:tc>
          <w:tcPr>
            <w:tcW w:w="2693" w:type="dxa"/>
          </w:tcPr>
          <w:p w14:paraId="6449BCA2" w14:textId="77777777" w:rsidR="007F188F" w:rsidRPr="00112425" w:rsidRDefault="007F188F" w:rsidP="00092348">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7BD68CD5" w14:textId="77777777" w:rsidR="007F188F" w:rsidRPr="00112425" w:rsidRDefault="007F188F" w:rsidP="00092348">
            <w:pPr>
              <w:keepNext/>
              <w:keepLines/>
              <w:jc w:val="both"/>
              <w:rPr>
                <w:rFonts w:ascii="Tahoma" w:hAnsi="Tahoma" w:cs="Tahoma"/>
                <w:snapToGrid w:val="0"/>
                <w:sz w:val="28"/>
              </w:rPr>
            </w:pPr>
          </w:p>
        </w:tc>
      </w:tr>
      <w:tr w:rsidR="007F188F" w:rsidRPr="00112425" w14:paraId="10EF69D4" w14:textId="77777777" w:rsidTr="00FF18DA">
        <w:trPr>
          <w:trHeight w:val="235"/>
        </w:trPr>
        <w:tc>
          <w:tcPr>
            <w:tcW w:w="2410" w:type="dxa"/>
            <w:tcBorders>
              <w:top w:val="single" w:sz="4" w:space="0" w:color="auto"/>
              <w:left w:val="nil"/>
              <w:bottom w:val="nil"/>
              <w:right w:val="nil"/>
            </w:tcBorders>
            <w:hideMark/>
          </w:tcPr>
          <w:p w14:paraId="387D0404" w14:textId="77777777" w:rsidR="007F188F" w:rsidRPr="00112425" w:rsidRDefault="007F188F" w:rsidP="00092348">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2F0FE9FE" w14:textId="77777777" w:rsidR="007F188F" w:rsidRPr="00112425" w:rsidRDefault="007F188F" w:rsidP="00092348">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10907544" w14:textId="77777777" w:rsidR="007F188F" w:rsidRPr="00112425" w:rsidRDefault="007F188F" w:rsidP="00092348">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zakonitega zastopnika </w:t>
            </w:r>
            <w:r>
              <w:rPr>
                <w:rFonts w:ascii="Tahoma" w:hAnsi="Tahoma"/>
                <w:snapToGrid w:val="0"/>
              </w:rPr>
              <w:t>ponudnika</w:t>
            </w:r>
            <w:r w:rsidRPr="00112425">
              <w:rPr>
                <w:rFonts w:ascii="Tahoma" w:hAnsi="Tahoma" w:cs="Tahoma"/>
                <w:snapToGrid w:val="0"/>
              </w:rPr>
              <w:t>)</w:t>
            </w:r>
          </w:p>
        </w:tc>
      </w:tr>
    </w:tbl>
    <w:p w14:paraId="4BBB9F5D" w14:textId="77777777" w:rsidR="007F188F" w:rsidRPr="00112425" w:rsidRDefault="007F188F" w:rsidP="00092348">
      <w:pPr>
        <w:keepNext/>
        <w:keepLines/>
        <w:rPr>
          <w:rFonts w:ascii="Tahoma" w:hAnsi="Tahoma" w:cs="Tahoma"/>
          <w:b/>
        </w:rPr>
      </w:pPr>
      <w:r w:rsidRPr="00112425">
        <w:rPr>
          <w:rFonts w:ascii="Tahoma" w:hAnsi="Tahoma" w:cs="Tahoma"/>
          <w:b/>
        </w:rPr>
        <w:t>______________________________________________________________________</w:t>
      </w:r>
    </w:p>
    <w:p w14:paraId="77DD9936" w14:textId="77777777" w:rsidR="007F188F" w:rsidRPr="00112425" w:rsidRDefault="007F188F" w:rsidP="00092348">
      <w:pPr>
        <w:keepNext/>
        <w:keepLines/>
        <w:jc w:val="both"/>
        <w:rPr>
          <w:rFonts w:ascii="Tahoma" w:hAnsi="Tahoma" w:cs="Tahoma"/>
          <w:b/>
        </w:rPr>
      </w:pPr>
      <w:r w:rsidRPr="00112425">
        <w:rPr>
          <w:rFonts w:ascii="Tahoma" w:hAnsi="Tahoma" w:cs="Tahoma"/>
          <w:b/>
        </w:rPr>
        <w:t xml:space="preserve">IZPOLNI INVESTITOR (Izdajatelj reference)!!!!! </w:t>
      </w:r>
    </w:p>
    <w:p w14:paraId="0B4B9213" w14:textId="77777777" w:rsidR="007F188F" w:rsidRPr="00112425" w:rsidRDefault="007F188F" w:rsidP="00092348">
      <w:pPr>
        <w:keepNext/>
        <w:keepLines/>
        <w:jc w:val="both"/>
        <w:rPr>
          <w:rFonts w:ascii="Tahoma" w:hAnsi="Tahoma" w:cs="Tahoma"/>
        </w:rPr>
      </w:pPr>
    </w:p>
    <w:p w14:paraId="6D2F9447" w14:textId="77777777" w:rsidR="007F188F" w:rsidRPr="00112425" w:rsidRDefault="007F188F" w:rsidP="00092348">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Pr>
          <w:rFonts w:ascii="Tahoma" w:hAnsi="Tahoma" w:cs="Tahoma"/>
        </w:rPr>
        <w:t>javnega naročila št.</w:t>
      </w:r>
      <w:r w:rsidRPr="00112425">
        <w:rPr>
          <w:rFonts w:ascii="Tahoma" w:hAnsi="Tahoma" w:cs="Tahoma"/>
        </w:rPr>
        <w:t xml:space="preserve"> </w:t>
      </w:r>
      <w:r>
        <w:rPr>
          <w:rFonts w:ascii="Tahoma" w:hAnsi="Tahoma" w:cs="Tahoma"/>
          <w:b/>
        </w:rPr>
        <w:t>VKS-204/21</w:t>
      </w:r>
      <w:r w:rsidRPr="00112425">
        <w:rPr>
          <w:rFonts w:ascii="Tahoma" w:hAnsi="Tahoma" w:cs="Tahoma"/>
          <w:b/>
        </w:rPr>
        <w:t xml:space="preserve"> </w:t>
      </w:r>
      <w:r>
        <w:rPr>
          <w:rFonts w:ascii="Tahoma" w:hAnsi="Tahoma" w:cs="Tahoma"/>
          <w:b/>
          <w:color w:val="000000"/>
        </w:rPr>
        <w:t>Ureditev 40 m pasu ob Savi v Črnučah</w:t>
      </w:r>
      <w:r w:rsidRPr="00112425">
        <w:rPr>
          <w:rFonts w:ascii="Tahoma" w:hAnsi="Tahoma" w:cs="Tahoma"/>
        </w:rPr>
        <w:t>.</w:t>
      </w:r>
    </w:p>
    <w:p w14:paraId="55585C88" w14:textId="77777777" w:rsidR="007F188F" w:rsidRPr="00112425" w:rsidRDefault="007F188F" w:rsidP="00092348">
      <w:pPr>
        <w:keepNext/>
        <w:keepLines/>
        <w:rPr>
          <w:rFonts w:ascii="Tahoma" w:hAnsi="Tahoma" w:cs="Tahoma"/>
        </w:rPr>
      </w:pPr>
    </w:p>
    <w:p w14:paraId="39E2A73F" w14:textId="77777777" w:rsidR="007F188F" w:rsidRPr="00112425" w:rsidRDefault="007F188F" w:rsidP="00092348">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4736ED8F" w14:textId="77777777" w:rsidR="007F188F" w:rsidRPr="00112425" w:rsidRDefault="007F188F" w:rsidP="00092348">
      <w:pPr>
        <w:keepNext/>
        <w:keepLines/>
        <w:rPr>
          <w:rFonts w:ascii="Tahoma" w:hAnsi="Tahoma" w:cs="Tahoma"/>
        </w:rPr>
      </w:pPr>
    </w:p>
    <w:p w14:paraId="21446057" w14:textId="77777777" w:rsidR="007F188F" w:rsidRPr="00112425" w:rsidRDefault="007F188F" w:rsidP="00092348">
      <w:pPr>
        <w:keepNext/>
        <w:keepLines/>
        <w:rPr>
          <w:rFonts w:ascii="Tahoma" w:hAnsi="Tahoma" w:cs="Tahoma"/>
        </w:rPr>
      </w:pPr>
      <w:r w:rsidRPr="00112425">
        <w:rPr>
          <w:rFonts w:ascii="Tahoma" w:hAnsi="Tahoma" w:cs="Tahoma"/>
        </w:rPr>
        <w:t>Izdajatelj reference</w:t>
      </w:r>
    </w:p>
    <w:p w14:paraId="5730B7D4" w14:textId="77777777" w:rsidR="007F188F" w:rsidRPr="00112425" w:rsidRDefault="007F188F" w:rsidP="00092348">
      <w:pPr>
        <w:keepNext/>
        <w:keepLines/>
        <w:rPr>
          <w:rFonts w:ascii="Tahoma" w:hAnsi="Tahoma" w:cs="Tahoma"/>
        </w:rPr>
      </w:pPr>
      <w:r w:rsidRPr="00112425">
        <w:rPr>
          <w:rFonts w:ascii="Tahoma" w:hAnsi="Tahoma" w:cs="Tahoma"/>
        </w:rPr>
        <w:t xml:space="preserve"> </w:t>
      </w:r>
    </w:p>
    <w:p w14:paraId="03093223" w14:textId="77777777" w:rsidR="007F188F" w:rsidRPr="00112425" w:rsidRDefault="007F188F" w:rsidP="00092348">
      <w:pPr>
        <w:keepNext/>
        <w:keepLines/>
        <w:rPr>
          <w:rFonts w:ascii="Tahoma" w:hAnsi="Tahoma" w:cs="Tahoma"/>
        </w:rPr>
      </w:pPr>
      <w:r w:rsidRPr="00112425">
        <w:rPr>
          <w:rFonts w:ascii="Tahoma" w:hAnsi="Tahoma" w:cs="Tahoma"/>
        </w:rPr>
        <w:t>__________________________________                 Žig                               _______________</w:t>
      </w:r>
    </w:p>
    <w:p w14:paraId="12D50E55" w14:textId="77777777" w:rsidR="007F188F" w:rsidRPr="00112425" w:rsidRDefault="007F188F" w:rsidP="00092348">
      <w:pPr>
        <w:keepNext/>
        <w:keepLines/>
        <w:rPr>
          <w:rFonts w:ascii="Tahoma" w:hAnsi="Tahoma" w:cs="Tahoma"/>
        </w:rPr>
      </w:pPr>
      <w:r w:rsidRPr="00112425">
        <w:rPr>
          <w:rFonts w:ascii="Tahoma" w:hAnsi="Tahoma" w:cs="Tahoma"/>
        </w:rPr>
        <w:t xml:space="preserve">( podpis odgovorne osebe)                                                                             (kraj in datum) </w:t>
      </w:r>
    </w:p>
    <w:p w14:paraId="12938D67" w14:textId="77777777" w:rsidR="007F188F" w:rsidRPr="00112425" w:rsidRDefault="007F188F" w:rsidP="00092348">
      <w:pPr>
        <w:keepNext/>
        <w:keepLines/>
        <w:rPr>
          <w:rFonts w:ascii="Tahoma" w:hAnsi="Tahoma" w:cs="Tahoma"/>
        </w:rPr>
      </w:pPr>
    </w:p>
    <w:p w14:paraId="41A46D94" w14:textId="77777777" w:rsidR="007F188F" w:rsidRPr="00112425" w:rsidRDefault="007F188F" w:rsidP="00092348">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2E980664" w14:textId="20662057" w:rsidR="007F188F" w:rsidRPr="00112425" w:rsidRDefault="007F188F" w:rsidP="00092348">
      <w:pPr>
        <w:keepNext/>
        <w:keepLines/>
        <w:jc w:val="both"/>
        <w:rPr>
          <w:rFonts w:ascii="Tahoma" w:hAnsi="Tahoma" w:cs="Tahoma"/>
          <w:i/>
          <w:sz w:val="18"/>
          <w:szCs w:val="18"/>
        </w:rPr>
      </w:pPr>
    </w:p>
    <w:p w14:paraId="578569D4" w14:textId="77777777" w:rsidR="00801AFA" w:rsidRDefault="00801AFA" w:rsidP="00092348">
      <w:pPr>
        <w:keepNext/>
        <w:keepLines/>
        <w:rPr>
          <w:rFonts w:ascii="Tahoma" w:hAnsi="Tahoma" w:cs="Tahoma"/>
        </w:rPr>
      </w:pPr>
    </w:p>
    <w:p w14:paraId="3439D012" w14:textId="77777777" w:rsidR="00CB23D7" w:rsidRDefault="00CB23D7" w:rsidP="00092348">
      <w:pPr>
        <w:keepNext/>
        <w:keepLines/>
        <w:rPr>
          <w:rFonts w:ascii="Tahoma" w:hAnsi="Tahoma" w:cs="Tahoma"/>
        </w:rPr>
      </w:pPr>
    </w:p>
    <w:p w14:paraId="28F00527" w14:textId="6B4107C8" w:rsidR="00CB23D7" w:rsidRDefault="00CB23D7" w:rsidP="00092348">
      <w:pPr>
        <w:keepNext/>
        <w:keepLines/>
        <w:rPr>
          <w:rFonts w:ascii="Tahoma" w:hAnsi="Tahoma" w:cs="Tahoma"/>
        </w:rPr>
      </w:pPr>
    </w:p>
    <w:p w14:paraId="38D483B6" w14:textId="0B974A3B" w:rsidR="002172CD" w:rsidRDefault="002172CD" w:rsidP="00092348">
      <w:pPr>
        <w:keepNext/>
        <w:keepLines/>
        <w:rPr>
          <w:rFonts w:ascii="Tahoma" w:hAnsi="Tahoma" w:cs="Tahoma"/>
        </w:rPr>
      </w:pPr>
    </w:p>
    <w:p w14:paraId="460772AE" w14:textId="0E96E679" w:rsidR="002172CD" w:rsidRDefault="002172CD" w:rsidP="00092348">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172CD" w:rsidRPr="00C8579C" w14:paraId="628B01B7" w14:textId="77777777" w:rsidTr="002172CD">
        <w:tc>
          <w:tcPr>
            <w:tcW w:w="7725" w:type="dxa"/>
          </w:tcPr>
          <w:p w14:paraId="1EE4F0A6" w14:textId="77777777" w:rsidR="002172CD" w:rsidRPr="00C8579C" w:rsidRDefault="002172CD" w:rsidP="00092348">
            <w:pPr>
              <w:keepNext/>
              <w:keepLines/>
              <w:jc w:val="both"/>
              <w:rPr>
                <w:rFonts w:ascii="Tahoma" w:hAnsi="Tahoma" w:cs="Tahoma"/>
              </w:rPr>
            </w:pPr>
            <w:r>
              <w:rPr>
                <w:rFonts w:ascii="Tahoma" w:hAnsi="Tahoma" w:cs="Tahoma"/>
              </w:rPr>
              <w:t>DOVOLJENJA</w:t>
            </w:r>
          </w:p>
        </w:tc>
        <w:tc>
          <w:tcPr>
            <w:tcW w:w="1417" w:type="dxa"/>
          </w:tcPr>
          <w:p w14:paraId="4FF0C38E" w14:textId="77777777" w:rsidR="002172CD" w:rsidRPr="00C8579C" w:rsidRDefault="002172CD" w:rsidP="00092348">
            <w:pPr>
              <w:keepNext/>
              <w:keepLines/>
              <w:jc w:val="both"/>
              <w:rPr>
                <w:rFonts w:ascii="Tahoma" w:hAnsi="Tahoma" w:cs="Tahoma"/>
                <w:b/>
                <w:i/>
              </w:rPr>
            </w:pPr>
            <w:r w:rsidRPr="00C8579C">
              <w:rPr>
                <w:rFonts w:ascii="Tahoma" w:hAnsi="Tahoma" w:cs="Tahoma"/>
                <w:b/>
                <w:i/>
              </w:rPr>
              <w:t>Priloga 5</w:t>
            </w:r>
          </w:p>
        </w:tc>
      </w:tr>
    </w:tbl>
    <w:p w14:paraId="09CDAF3D" w14:textId="77777777" w:rsidR="002172CD" w:rsidRPr="00C8579C" w:rsidRDefault="002172CD" w:rsidP="00092348">
      <w:pPr>
        <w:keepNext/>
        <w:keepLines/>
        <w:jc w:val="both"/>
        <w:rPr>
          <w:rFonts w:ascii="Tahoma" w:hAnsi="Tahoma" w:cs="Tahoma"/>
          <w:szCs w:val="22"/>
        </w:rPr>
      </w:pPr>
    </w:p>
    <w:p w14:paraId="32C85DE6" w14:textId="77777777" w:rsidR="002172CD" w:rsidRPr="00C114CC" w:rsidRDefault="002172CD" w:rsidP="00092348">
      <w:pPr>
        <w:keepNext/>
        <w:keepLines/>
        <w:jc w:val="both"/>
        <w:rPr>
          <w:rFonts w:ascii="Tahoma" w:hAnsi="Tahoma" w:cs="Tahoma"/>
          <w:szCs w:val="22"/>
        </w:rPr>
      </w:pPr>
      <w:r w:rsidRPr="00C114CC">
        <w:rPr>
          <w:rFonts w:ascii="Tahoma" w:hAnsi="Tahoma" w:cs="Tahoma"/>
          <w:szCs w:val="22"/>
        </w:rPr>
        <w:t xml:space="preserve">Ponudnik za to stranjo priloži </w:t>
      </w:r>
    </w:p>
    <w:p w14:paraId="4BC716DF" w14:textId="5B68D437" w:rsidR="002172CD" w:rsidRPr="00C114CC" w:rsidRDefault="002172CD" w:rsidP="00092348">
      <w:pPr>
        <w:pStyle w:val="Odstavekseznama"/>
        <w:keepNext/>
        <w:keepLines/>
        <w:numPr>
          <w:ilvl w:val="0"/>
          <w:numId w:val="40"/>
        </w:numPr>
        <w:ind w:right="284"/>
        <w:jc w:val="both"/>
        <w:rPr>
          <w:rFonts w:ascii="Tahoma" w:hAnsi="Tahoma" w:cs="Tahoma"/>
          <w:i/>
        </w:rPr>
      </w:pPr>
      <w:r w:rsidRPr="00C114CC">
        <w:rPr>
          <w:rFonts w:ascii="Tahoma" w:hAnsi="Tahoma" w:cs="Tahoma"/>
          <w:szCs w:val="22"/>
        </w:rPr>
        <w:t xml:space="preserve">fotokopije </w:t>
      </w:r>
      <w:r w:rsidR="0007508C">
        <w:rPr>
          <w:rFonts w:ascii="Tahoma" w:hAnsi="Tahoma" w:cs="Tahoma"/>
          <w:szCs w:val="22"/>
        </w:rPr>
        <w:t xml:space="preserve">okoljevarstvenih </w:t>
      </w:r>
      <w:r w:rsidR="00C114CC" w:rsidRPr="00C114CC">
        <w:rPr>
          <w:rFonts w:ascii="Tahoma" w:hAnsi="Tahoma" w:cs="Tahoma"/>
          <w:szCs w:val="22"/>
        </w:rPr>
        <w:t>odločb/dovoljenj oziroma potrdil (in ostalih dokazil) o vpisu v ustrezne evidence oseb za odstranjevanje oziroma obdelavo odpadkov</w:t>
      </w:r>
      <w:r w:rsidRPr="00C114CC">
        <w:rPr>
          <w:rFonts w:ascii="Tahoma" w:hAnsi="Tahoma" w:cs="Tahoma"/>
        </w:rPr>
        <w:t>.</w:t>
      </w:r>
    </w:p>
    <w:p w14:paraId="2FC54C71" w14:textId="77777777" w:rsidR="002172CD" w:rsidRPr="00C8579C" w:rsidRDefault="002172CD" w:rsidP="00092348">
      <w:pPr>
        <w:keepNext/>
        <w:keepLines/>
        <w:jc w:val="both"/>
        <w:rPr>
          <w:rFonts w:ascii="Tahoma" w:hAnsi="Tahoma" w:cs="Tahoma"/>
          <w:bCs/>
          <w:i/>
          <w:noProof/>
          <w:sz w:val="18"/>
          <w:szCs w:val="18"/>
        </w:rPr>
      </w:pPr>
    </w:p>
    <w:p w14:paraId="3F126650" w14:textId="77777777" w:rsidR="002172CD" w:rsidRPr="00C8579C" w:rsidRDefault="002172CD" w:rsidP="00092348">
      <w:pPr>
        <w:keepNext/>
        <w:keepLines/>
        <w:jc w:val="both"/>
        <w:rPr>
          <w:rFonts w:ascii="Tahoma" w:hAnsi="Tahoma" w:cs="Tahoma"/>
          <w:bCs/>
          <w:i/>
          <w:noProof/>
          <w:sz w:val="18"/>
          <w:szCs w:val="18"/>
        </w:rPr>
      </w:pPr>
    </w:p>
    <w:p w14:paraId="3FEBEE0B" w14:textId="77777777" w:rsidR="002172CD" w:rsidRDefault="002172CD" w:rsidP="00092348">
      <w:pPr>
        <w:keepNext/>
        <w:keepLines/>
        <w:jc w:val="both"/>
        <w:rPr>
          <w:rFonts w:ascii="Tahoma" w:hAnsi="Tahoma" w:cs="Tahoma"/>
          <w:bCs/>
          <w:i/>
          <w:noProof/>
          <w:sz w:val="18"/>
          <w:szCs w:val="18"/>
        </w:rPr>
      </w:pPr>
    </w:p>
    <w:p w14:paraId="5917F3D0" w14:textId="77777777" w:rsidR="002172CD" w:rsidRDefault="002172CD" w:rsidP="00092348">
      <w:pPr>
        <w:keepNext/>
        <w:keepLines/>
        <w:jc w:val="both"/>
        <w:rPr>
          <w:rFonts w:ascii="Tahoma" w:hAnsi="Tahoma" w:cs="Tahoma"/>
          <w:bCs/>
          <w:i/>
          <w:noProof/>
          <w:sz w:val="18"/>
          <w:szCs w:val="18"/>
        </w:rPr>
      </w:pPr>
    </w:p>
    <w:p w14:paraId="06F147E9" w14:textId="77777777" w:rsidR="002172CD" w:rsidRDefault="002172CD" w:rsidP="00092348">
      <w:pPr>
        <w:keepNext/>
        <w:keepLines/>
        <w:jc w:val="both"/>
        <w:rPr>
          <w:rFonts w:ascii="Tahoma" w:hAnsi="Tahoma" w:cs="Tahoma"/>
          <w:bCs/>
          <w:i/>
          <w:noProof/>
          <w:sz w:val="18"/>
          <w:szCs w:val="18"/>
        </w:rPr>
      </w:pPr>
    </w:p>
    <w:p w14:paraId="716064D9" w14:textId="77777777" w:rsidR="002172CD" w:rsidRDefault="002172CD" w:rsidP="00092348">
      <w:pPr>
        <w:keepNext/>
        <w:keepLines/>
        <w:jc w:val="both"/>
        <w:rPr>
          <w:rFonts w:ascii="Tahoma" w:hAnsi="Tahoma" w:cs="Tahoma"/>
          <w:bCs/>
          <w:i/>
          <w:noProof/>
          <w:sz w:val="18"/>
          <w:szCs w:val="18"/>
        </w:rPr>
      </w:pPr>
    </w:p>
    <w:p w14:paraId="1A09C34F" w14:textId="77777777" w:rsidR="002172CD" w:rsidRDefault="002172CD" w:rsidP="00092348">
      <w:pPr>
        <w:keepNext/>
        <w:keepLines/>
        <w:jc w:val="both"/>
        <w:rPr>
          <w:rFonts w:ascii="Tahoma" w:hAnsi="Tahoma" w:cs="Tahoma"/>
          <w:bCs/>
          <w:i/>
          <w:noProof/>
          <w:sz w:val="18"/>
          <w:szCs w:val="18"/>
        </w:rPr>
      </w:pPr>
    </w:p>
    <w:p w14:paraId="03966586" w14:textId="77777777" w:rsidR="002172CD" w:rsidRDefault="002172CD" w:rsidP="00092348">
      <w:pPr>
        <w:keepNext/>
        <w:keepLines/>
        <w:jc w:val="both"/>
        <w:rPr>
          <w:rFonts w:ascii="Tahoma" w:hAnsi="Tahoma" w:cs="Tahoma"/>
          <w:bCs/>
          <w:i/>
          <w:noProof/>
          <w:sz w:val="18"/>
          <w:szCs w:val="18"/>
        </w:rPr>
      </w:pPr>
    </w:p>
    <w:p w14:paraId="3BC18585" w14:textId="77777777" w:rsidR="002172CD" w:rsidRDefault="002172CD" w:rsidP="00092348">
      <w:pPr>
        <w:keepNext/>
        <w:keepLines/>
        <w:jc w:val="both"/>
        <w:rPr>
          <w:rFonts w:ascii="Tahoma" w:hAnsi="Tahoma" w:cs="Tahoma"/>
          <w:bCs/>
          <w:i/>
          <w:noProof/>
          <w:sz w:val="18"/>
          <w:szCs w:val="18"/>
        </w:rPr>
      </w:pPr>
    </w:p>
    <w:p w14:paraId="0A2C0FDE" w14:textId="77777777" w:rsidR="002172CD" w:rsidRDefault="002172CD" w:rsidP="00092348">
      <w:pPr>
        <w:keepNext/>
        <w:keepLines/>
        <w:jc w:val="both"/>
        <w:rPr>
          <w:rFonts w:ascii="Tahoma" w:hAnsi="Tahoma" w:cs="Tahoma"/>
          <w:bCs/>
          <w:i/>
          <w:noProof/>
          <w:sz w:val="18"/>
          <w:szCs w:val="18"/>
        </w:rPr>
      </w:pPr>
    </w:p>
    <w:p w14:paraId="5769753D" w14:textId="77777777" w:rsidR="002172CD" w:rsidRDefault="002172CD" w:rsidP="00092348">
      <w:pPr>
        <w:keepNext/>
        <w:keepLines/>
        <w:jc w:val="both"/>
        <w:rPr>
          <w:rFonts w:ascii="Tahoma" w:hAnsi="Tahoma" w:cs="Tahoma"/>
          <w:bCs/>
          <w:i/>
          <w:noProof/>
          <w:sz w:val="18"/>
          <w:szCs w:val="18"/>
        </w:rPr>
      </w:pPr>
    </w:p>
    <w:p w14:paraId="03C38AD8" w14:textId="77777777" w:rsidR="002172CD" w:rsidRDefault="002172CD" w:rsidP="00092348">
      <w:pPr>
        <w:keepNext/>
        <w:keepLines/>
        <w:jc w:val="both"/>
        <w:rPr>
          <w:rFonts w:ascii="Tahoma" w:hAnsi="Tahoma" w:cs="Tahoma"/>
          <w:bCs/>
          <w:i/>
          <w:noProof/>
          <w:sz w:val="18"/>
          <w:szCs w:val="18"/>
        </w:rPr>
      </w:pPr>
    </w:p>
    <w:p w14:paraId="7FB2203C" w14:textId="77777777" w:rsidR="002172CD" w:rsidRDefault="002172CD" w:rsidP="00092348">
      <w:pPr>
        <w:keepNext/>
        <w:keepLines/>
        <w:jc w:val="both"/>
        <w:rPr>
          <w:rFonts w:ascii="Tahoma" w:hAnsi="Tahoma" w:cs="Tahoma"/>
          <w:bCs/>
          <w:i/>
          <w:noProof/>
          <w:sz w:val="18"/>
          <w:szCs w:val="18"/>
        </w:rPr>
      </w:pPr>
    </w:p>
    <w:p w14:paraId="6F8B9E99" w14:textId="77777777" w:rsidR="002172CD" w:rsidRDefault="002172CD" w:rsidP="00092348">
      <w:pPr>
        <w:keepNext/>
        <w:keepLines/>
        <w:jc w:val="both"/>
        <w:rPr>
          <w:rFonts w:ascii="Tahoma" w:hAnsi="Tahoma" w:cs="Tahoma"/>
          <w:bCs/>
          <w:i/>
          <w:noProof/>
          <w:sz w:val="18"/>
          <w:szCs w:val="18"/>
        </w:rPr>
      </w:pPr>
    </w:p>
    <w:p w14:paraId="5A5036B6" w14:textId="77777777" w:rsidR="002172CD" w:rsidRDefault="002172CD" w:rsidP="00092348">
      <w:pPr>
        <w:keepNext/>
        <w:keepLines/>
        <w:jc w:val="both"/>
        <w:rPr>
          <w:rFonts w:ascii="Tahoma" w:hAnsi="Tahoma" w:cs="Tahoma"/>
          <w:bCs/>
          <w:i/>
          <w:noProof/>
          <w:sz w:val="18"/>
          <w:szCs w:val="18"/>
        </w:rPr>
      </w:pPr>
    </w:p>
    <w:p w14:paraId="524FC9F2" w14:textId="77777777" w:rsidR="002172CD" w:rsidRDefault="002172CD" w:rsidP="00092348">
      <w:pPr>
        <w:keepNext/>
        <w:keepLines/>
        <w:jc w:val="both"/>
        <w:rPr>
          <w:rFonts w:ascii="Tahoma" w:hAnsi="Tahoma" w:cs="Tahoma"/>
          <w:bCs/>
          <w:i/>
          <w:noProof/>
          <w:sz w:val="18"/>
          <w:szCs w:val="18"/>
        </w:rPr>
      </w:pPr>
    </w:p>
    <w:p w14:paraId="5A031CFB" w14:textId="77777777" w:rsidR="002172CD" w:rsidRDefault="002172CD" w:rsidP="00092348">
      <w:pPr>
        <w:keepNext/>
        <w:keepLines/>
        <w:jc w:val="both"/>
        <w:rPr>
          <w:rFonts w:ascii="Tahoma" w:hAnsi="Tahoma" w:cs="Tahoma"/>
          <w:bCs/>
          <w:i/>
          <w:noProof/>
          <w:sz w:val="18"/>
          <w:szCs w:val="18"/>
        </w:rPr>
      </w:pPr>
    </w:p>
    <w:p w14:paraId="447BC1BE" w14:textId="77777777" w:rsidR="002172CD" w:rsidRDefault="002172CD" w:rsidP="00092348">
      <w:pPr>
        <w:keepNext/>
        <w:keepLines/>
        <w:jc w:val="both"/>
        <w:rPr>
          <w:rFonts w:ascii="Tahoma" w:hAnsi="Tahoma" w:cs="Tahoma"/>
          <w:bCs/>
          <w:i/>
          <w:noProof/>
          <w:sz w:val="18"/>
          <w:szCs w:val="18"/>
        </w:rPr>
      </w:pPr>
    </w:p>
    <w:p w14:paraId="5AC479D4" w14:textId="77777777" w:rsidR="002172CD" w:rsidRDefault="002172CD" w:rsidP="00092348">
      <w:pPr>
        <w:keepNext/>
        <w:keepLines/>
        <w:jc w:val="both"/>
        <w:rPr>
          <w:rFonts w:ascii="Tahoma" w:hAnsi="Tahoma" w:cs="Tahoma"/>
          <w:bCs/>
          <w:i/>
          <w:noProof/>
          <w:sz w:val="18"/>
          <w:szCs w:val="18"/>
        </w:rPr>
      </w:pPr>
    </w:p>
    <w:p w14:paraId="3E8291C2" w14:textId="77777777" w:rsidR="002172CD" w:rsidRDefault="002172CD" w:rsidP="00092348">
      <w:pPr>
        <w:keepNext/>
        <w:keepLines/>
        <w:jc w:val="both"/>
        <w:rPr>
          <w:rFonts w:ascii="Tahoma" w:hAnsi="Tahoma" w:cs="Tahoma"/>
          <w:bCs/>
          <w:i/>
          <w:noProof/>
          <w:sz w:val="18"/>
          <w:szCs w:val="18"/>
        </w:rPr>
      </w:pPr>
    </w:p>
    <w:p w14:paraId="321E8DDA" w14:textId="77777777" w:rsidR="002172CD" w:rsidRDefault="002172CD" w:rsidP="00092348">
      <w:pPr>
        <w:keepNext/>
        <w:keepLines/>
        <w:jc w:val="both"/>
        <w:rPr>
          <w:rFonts w:ascii="Tahoma" w:hAnsi="Tahoma" w:cs="Tahoma"/>
          <w:bCs/>
          <w:i/>
          <w:noProof/>
          <w:sz w:val="18"/>
          <w:szCs w:val="18"/>
        </w:rPr>
      </w:pPr>
    </w:p>
    <w:p w14:paraId="5934BDE2" w14:textId="77777777" w:rsidR="002172CD" w:rsidRDefault="002172CD" w:rsidP="00092348">
      <w:pPr>
        <w:keepNext/>
        <w:keepLines/>
        <w:jc w:val="both"/>
        <w:rPr>
          <w:rFonts w:ascii="Tahoma" w:hAnsi="Tahoma" w:cs="Tahoma"/>
          <w:bCs/>
          <w:i/>
          <w:noProof/>
          <w:sz w:val="18"/>
          <w:szCs w:val="18"/>
        </w:rPr>
      </w:pPr>
    </w:p>
    <w:p w14:paraId="57657133" w14:textId="77777777" w:rsidR="002172CD" w:rsidRDefault="002172CD" w:rsidP="00092348">
      <w:pPr>
        <w:keepNext/>
        <w:keepLines/>
        <w:jc w:val="both"/>
        <w:rPr>
          <w:rFonts w:ascii="Tahoma" w:hAnsi="Tahoma" w:cs="Tahoma"/>
          <w:bCs/>
          <w:i/>
          <w:noProof/>
          <w:sz w:val="18"/>
          <w:szCs w:val="18"/>
        </w:rPr>
      </w:pPr>
    </w:p>
    <w:p w14:paraId="69B49328" w14:textId="77777777" w:rsidR="002172CD" w:rsidRDefault="002172CD" w:rsidP="00092348">
      <w:pPr>
        <w:keepNext/>
        <w:keepLines/>
        <w:jc w:val="both"/>
        <w:rPr>
          <w:rFonts w:ascii="Tahoma" w:hAnsi="Tahoma" w:cs="Tahoma"/>
          <w:bCs/>
          <w:i/>
          <w:noProof/>
          <w:sz w:val="18"/>
          <w:szCs w:val="18"/>
        </w:rPr>
      </w:pPr>
    </w:p>
    <w:p w14:paraId="4F7E595F" w14:textId="77777777" w:rsidR="002172CD" w:rsidRDefault="002172CD" w:rsidP="00092348">
      <w:pPr>
        <w:keepNext/>
        <w:keepLines/>
        <w:jc w:val="both"/>
        <w:rPr>
          <w:rFonts w:ascii="Tahoma" w:hAnsi="Tahoma" w:cs="Tahoma"/>
          <w:bCs/>
          <w:i/>
          <w:noProof/>
          <w:sz w:val="18"/>
          <w:szCs w:val="18"/>
        </w:rPr>
      </w:pPr>
    </w:p>
    <w:p w14:paraId="3D37644F" w14:textId="77777777" w:rsidR="002172CD" w:rsidRDefault="002172CD" w:rsidP="00092348">
      <w:pPr>
        <w:keepNext/>
        <w:keepLines/>
        <w:jc w:val="both"/>
        <w:rPr>
          <w:rFonts w:ascii="Tahoma" w:hAnsi="Tahoma" w:cs="Tahoma"/>
          <w:bCs/>
          <w:i/>
          <w:noProof/>
          <w:sz w:val="18"/>
          <w:szCs w:val="18"/>
        </w:rPr>
      </w:pPr>
    </w:p>
    <w:p w14:paraId="110FF987" w14:textId="77777777" w:rsidR="002172CD" w:rsidRDefault="002172CD" w:rsidP="00092348">
      <w:pPr>
        <w:keepNext/>
        <w:keepLines/>
        <w:jc w:val="both"/>
        <w:rPr>
          <w:rFonts w:ascii="Tahoma" w:hAnsi="Tahoma" w:cs="Tahoma"/>
          <w:bCs/>
          <w:i/>
          <w:noProof/>
          <w:sz w:val="18"/>
          <w:szCs w:val="18"/>
        </w:rPr>
      </w:pPr>
    </w:p>
    <w:p w14:paraId="2CE466D1" w14:textId="77777777" w:rsidR="002172CD" w:rsidRDefault="002172CD" w:rsidP="00092348">
      <w:pPr>
        <w:keepNext/>
        <w:keepLines/>
        <w:jc w:val="both"/>
        <w:rPr>
          <w:rFonts w:ascii="Tahoma" w:hAnsi="Tahoma" w:cs="Tahoma"/>
          <w:bCs/>
          <w:i/>
          <w:noProof/>
          <w:sz w:val="18"/>
          <w:szCs w:val="18"/>
        </w:rPr>
      </w:pPr>
    </w:p>
    <w:p w14:paraId="5149314C" w14:textId="77777777" w:rsidR="002172CD" w:rsidRDefault="002172CD" w:rsidP="00092348">
      <w:pPr>
        <w:keepNext/>
        <w:keepLines/>
        <w:jc w:val="both"/>
        <w:rPr>
          <w:rFonts w:ascii="Tahoma" w:hAnsi="Tahoma" w:cs="Tahoma"/>
          <w:bCs/>
          <w:i/>
          <w:noProof/>
          <w:sz w:val="18"/>
          <w:szCs w:val="18"/>
        </w:rPr>
      </w:pPr>
    </w:p>
    <w:p w14:paraId="7FF5147C" w14:textId="77777777" w:rsidR="002172CD" w:rsidRDefault="002172CD" w:rsidP="00092348">
      <w:pPr>
        <w:keepNext/>
        <w:keepLines/>
        <w:jc w:val="both"/>
        <w:rPr>
          <w:rFonts w:ascii="Tahoma" w:hAnsi="Tahoma" w:cs="Tahoma"/>
          <w:bCs/>
          <w:i/>
          <w:noProof/>
          <w:sz w:val="18"/>
          <w:szCs w:val="18"/>
        </w:rPr>
      </w:pPr>
    </w:p>
    <w:p w14:paraId="781FDE1E" w14:textId="77777777" w:rsidR="002172CD" w:rsidRDefault="002172CD" w:rsidP="00092348">
      <w:pPr>
        <w:keepNext/>
        <w:keepLines/>
        <w:jc w:val="both"/>
        <w:rPr>
          <w:rFonts w:ascii="Tahoma" w:hAnsi="Tahoma" w:cs="Tahoma"/>
          <w:bCs/>
          <w:i/>
          <w:noProof/>
          <w:sz w:val="18"/>
          <w:szCs w:val="18"/>
        </w:rPr>
      </w:pPr>
    </w:p>
    <w:p w14:paraId="79991583" w14:textId="77777777" w:rsidR="002172CD" w:rsidRDefault="002172CD" w:rsidP="00092348">
      <w:pPr>
        <w:keepNext/>
        <w:keepLines/>
        <w:jc w:val="both"/>
        <w:rPr>
          <w:rFonts w:ascii="Tahoma" w:hAnsi="Tahoma" w:cs="Tahoma"/>
          <w:bCs/>
          <w:i/>
          <w:noProof/>
          <w:sz w:val="18"/>
          <w:szCs w:val="18"/>
        </w:rPr>
      </w:pPr>
    </w:p>
    <w:p w14:paraId="00DB4319" w14:textId="77777777" w:rsidR="002172CD" w:rsidRDefault="002172CD" w:rsidP="00092348">
      <w:pPr>
        <w:keepNext/>
        <w:keepLines/>
        <w:jc w:val="both"/>
        <w:rPr>
          <w:rFonts w:ascii="Tahoma" w:hAnsi="Tahoma" w:cs="Tahoma"/>
          <w:bCs/>
          <w:i/>
          <w:noProof/>
          <w:sz w:val="18"/>
          <w:szCs w:val="18"/>
        </w:rPr>
      </w:pPr>
    </w:p>
    <w:p w14:paraId="76A9B6F9" w14:textId="77777777" w:rsidR="002172CD" w:rsidRDefault="002172CD" w:rsidP="00092348">
      <w:pPr>
        <w:keepNext/>
        <w:keepLines/>
        <w:jc w:val="both"/>
        <w:rPr>
          <w:rFonts w:ascii="Tahoma" w:hAnsi="Tahoma" w:cs="Tahoma"/>
          <w:bCs/>
          <w:i/>
          <w:noProof/>
          <w:sz w:val="18"/>
          <w:szCs w:val="18"/>
        </w:rPr>
      </w:pPr>
    </w:p>
    <w:p w14:paraId="67DD64B1" w14:textId="77777777" w:rsidR="002172CD" w:rsidRDefault="002172CD" w:rsidP="00092348">
      <w:pPr>
        <w:keepNext/>
        <w:keepLines/>
        <w:jc w:val="both"/>
        <w:rPr>
          <w:rFonts w:ascii="Tahoma" w:hAnsi="Tahoma" w:cs="Tahoma"/>
          <w:bCs/>
          <w:i/>
          <w:noProof/>
          <w:sz w:val="18"/>
          <w:szCs w:val="18"/>
        </w:rPr>
      </w:pPr>
    </w:p>
    <w:p w14:paraId="336CD7CF" w14:textId="77777777" w:rsidR="002172CD" w:rsidRDefault="002172CD" w:rsidP="00092348">
      <w:pPr>
        <w:keepNext/>
        <w:keepLines/>
        <w:jc w:val="both"/>
        <w:rPr>
          <w:rFonts w:ascii="Tahoma" w:hAnsi="Tahoma" w:cs="Tahoma"/>
          <w:bCs/>
          <w:i/>
          <w:noProof/>
          <w:sz w:val="18"/>
          <w:szCs w:val="18"/>
        </w:rPr>
      </w:pPr>
    </w:p>
    <w:p w14:paraId="719FDD30" w14:textId="77777777" w:rsidR="002172CD" w:rsidRDefault="002172CD" w:rsidP="00092348">
      <w:pPr>
        <w:keepNext/>
        <w:keepLines/>
        <w:jc w:val="both"/>
        <w:rPr>
          <w:rFonts w:ascii="Tahoma" w:hAnsi="Tahoma" w:cs="Tahoma"/>
          <w:bCs/>
          <w:i/>
          <w:noProof/>
          <w:sz w:val="18"/>
          <w:szCs w:val="18"/>
        </w:rPr>
      </w:pPr>
    </w:p>
    <w:p w14:paraId="1CF57519" w14:textId="77777777" w:rsidR="002172CD" w:rsidRDefault="002172CD" w:rsidP="00092348">
      <w:pPr>
        <w:keepNext/>
        <w:keepLines/>
        <w:jc w:val="both"/>
        <w:rPr>
          <w:rFonts w:ascii="Tahoma" w:hAnsi="Tahoma" w:cs="Tahoma"/>
          <w:bCs/>
          <w:i/>
          <w:noProof/>
          <w:sz w:val="18"/>
          <w:szCs w:val="18"/>
        </w:rPr>
      </w:pPr>
    </w:p>
    <w:p w14:paraId="0F9A00E6" w14:textId="77777777" w:rsidR="002172CD" w:rsidRDefault="002172CD" w:rsidP="00092348">
      <w:pPr>
        <w:keepNext/>
        <w:keepLines/>
        <w:jc w:val="both"/>
        <w:rPr>
          <w:rFonts w:ascii="Tahoma" w:hAnsi="Tahoma" w:cs="Tahoma"/>
          <w:bCs/>
          <w:i/>
          <w:noProof/>
          <w:sz w:val="18"/>
          <w:szCs w:val="18"/>
        </w:rPr>
      </w:pPr>
    </w:p>
    <w:p w14:paraId="22212F9A" w14:textId="77777777" w:rsidR="002172CD" w:rsidRDefault="002172CD" w:rsidP="00092348">
      <w:pPr>
        <w:keepNext/>
        <w:keepLines/>
        <w:jc w:val="both"/>
        <w:rPr>
          <w:rFonts w:ascii="Tahoma" w:hAnsi="Tahoma" w:cs="Tahoma"/>
          <w:bCs/>
          <w:i/>
          <w:noProof/>
          <w:sz w:val="18"/>
          <w:szCs w:val="18"/>
        </w:rPr>
      </w:pPr>
    </w:p>
    <w:p w14:paraId="6E2BFBB0" w14:textId="77777777" w:rsidR="002172CD" w:rsidRDefault="002172CD" w:rsidP="00092348">
      <w:pPr>
        <w:keepNext/>
        <w:keepLines/>
        <w:jc w:val="both"/>
        <w:rPr>
          <w:rFonts w:ascii="Tahoma" w:hAnsi="Tahoma" w:cs="Tahoma"/>
          <w:bCs/>
          <w:i/>
          <w:noProof/>
          <w:sz w:val="18"/>
          <w:szCs w:val="18"/>
        </w:rPr>
      </w:pPr>
    </w:p>
    <w:p w14:paraId="2863797D" w14:textId="77777777" w:rsidR="002172CD" w:rsidRDefault="002172CD" w:rsidP="00092348">
      <w:pPr>
        <w:keepNext/>
        <w:keepLines/>
        <w:jc w:val="both"/>
        <w:rPr>
          <w:rFonts w:ascii="Tahoma" w:hAnsi="Tahoma" w:cs="Tahoma"/>
          <w:bCs/>
          <w:i/>
          <w:noProof/>
          <w:sz w:val="18"/>
          <w:szCs w:val="18"/>
        </w:rPr>
      </w:pPr>
    </w:p>
    <w:p w14:paraId="0B386F47" w14:textId="77777777" w:rsidR="002172CD" w:rsidRDefault="002172CD" w:rsidP="00092348">
      <w:pPr>
        <w:keepNext/>
        <w:keepLines/>
        <w:jc w:val="both"/>
        <w:rPr>
          <w:rFonts w:ascii="Tahoma" w:hAnsi="Tahoma" w:cs="Tahoma"/>
          <w:bCs/>
          <w:i/>
          <w:noProof/>
          <w:sz w:val="18"/>
          <w:szCs w:val="18"/>
        </w:rPr>
      </w:pPr>
    </w:p>
    <w:p w14:paraId="0F11B97C" w14:textId="77777777" w:rsidR="002172CD" w:rsidRDefault="002172CD" w:rsidP="00092348">
      <w:pPr>
        <w:keepNext/>
        <w:keepLines/>
        <w:jc w:val="both"/>
        <w:rPr>
          <w:rFonts w:ascii="Tahoma" w:hAnsi="Tahoma" w:cs="Tahoma"/>
          <w:bCs/>
          <w:i/>
          <w:noProof/>
          <w:sz w:val="18"/>
          <w:szCs w:val="18"/>
        </w:rPr>
      </w:pPr>
    </w:p>
    <w:p w14:paraId="3605707C" w14:textId="77777777" w:rsidR="002172CD" w:rsidRDefault="002172CD" w:rsidP="00092348">
      <w:pPr>
        <w:keepNext/>
        <w:keepLines/>
        <w:jc w:val="both"/>
        <w:rPr>
          <w:rFonts w:ascii="Tahoma" w:hAnsi="Tahoma" w:cs="Tahoma"/>
          <w:bCs/>
          <w:i/>
          <w:noProof/>
          <w:sz w:val="18"/>
          <w:szCs w:val="18"/>
        </w:rPr>
      </w:pPr>
    </w:p>
    <w:p w14:paraId="09B925DC" w14:textId="77777777" w:rsidR="002172CD" w:rsidRDefault="002172CD" w:rsidP="00092348">
      <w:pPr>
        <w:keepNext/>
        <w:keepLines/>
        <w:jc w:val="both"/>
        <w:rPr>
          <w:rFonts w:ascii="Tahoma" w:hAnsi="Tahoma" w:cs="Tahoma"/>
          <w:bCs/>
          <w:i/>
          <w:noProof/>
          <w:sz w:val="18"/>
          <w:szCs w:val="18"/>
        </w:rPr>
      </w:pPr>
    </w:p>
    <w:p w14:paraId="1EEE101D" w14:textId="77777777" w:rsidR="002172CD" w:rsidRDefault="002172CD" w:rsidP="00092348">
      <w:pPr>
        <w:keepNext/>
        <w:keepLines/>
        <w:jc w:val="both"/>
        <w:rPr>
          <w:rFonts w:ascii="Tahoma" w:hAnsi="Tahoma" w:cs="Tahoma"/>
          <w:bCs/>
          <w:i/>
          <w:noProof/>
          <w:sz w:val="18"/>
          <w:szCs w:val="18"/>
        </w:rPr>
      </w:pPr>
    </w:p>
    <w:p w14:paraId="2DECDBF0" w14:textId="77777777" w:rsidR="002172CD" w:rsidRDefault="002172CD" w:rsidP="00092348">
      <w:pPr>
        <w:keepNext/>
        <w:keepLines/>
        <w:jc w:val="both"/>
        <w:rPr>
          <w:rFonts w:ascii="Tahoma" w:hAnsi="Tahoma" w:cs="Tahoma"/>
          <w:bCs/>
          <w:i/>
          <w:noProof/>
          <w:sz w:val="18"/>
          <w:szCs w:val="18"/>
        </w:rPr>
      </w:pPr>
    </w:p>
    <w:p w14:paraId="72BE50E3" w14:textId="77777777" w:rsidR="002172CD" w:rsidRDefault="002172CD" w:rsidP="00092348">
      <w:pPr>
        <w:keepNext/>
        <w:keepLines/>
        <w:jc w:val="both"/>
        <w:rPr>
          <w:rFonts w:ascii="Tahoma" w:hAnsi="Tahoma" w:cs="Tahoma"/>
          <w:bCs/>
          <w:i/>
          <w:noProof/>
          <w:sz w:val="18"/>
          <w:szCs w:val="18"/>
        </w:rPr>
      </w:pPr>
    </w:p>
    <w:p w14:paraId="0A321858" w14:textId="77777777" w:rsidR="002172CD" w:rsidRDefault="002172CD" w:rsidP="00092348">
      <w:pPr>
        <w:keepNext/>
        <w:keepLines/>
        <w:jc w:val="both"/>
        <w:rPr>
          <w:rFonts w:ascii="Tahoma" w:hAnsi="Tahoma" w:cs="Tahoma"/>
          <w:bCs/>
          <w:i/>
          <w:noProof/>
          <w:sz w:val="18"/>
          <w:szCs w:val="18"/>
        </w:rPr>
      </w:pPr>
    </w:p>
    <w:p w14:paraId="3EDC8F75" w14:textId="77777777" w:rsidR="002172CD" w:rsidRDefault="002172CD" w:rsidP="00092348">
      <w:pPr>
        <w:keepNext/>
        <w:keepLines/>
        <w:jc w:val="both"/>
        <w:rPr>
          <w:rFonts w:ascii="Tahoma" w:hAnsi="Tahoma" w:cs="Tahoma"/>
          <w:bCs/>
          <w:i/>
          <w:noProof/>
          <w:sz w:val="18"/>
          <w:szCs w:val="18"/>
        </w:rPr>
      </w:pPr>
    </w:p>
    <w:p w14:paraId="2E784AC8" w14:textId="77777777" w:rsidR="002172CD" w:rsidRDefault="002172CD" w:rsidP="00092348">
      <w:pPr>
        <w:keepNext/>
        <w:keepLines/>
        <w:jc w:val="both"/>
        <w:rPr>
          <w:rFonts w:ascii="Tahoma" w:hAnsi="Tahoma" w:cs="Tahoma"/>
          <w:bCs/>
          <w:i/>
          <w:noProof/>
          <w:sz w:val="18"/>
          <w:szCs w:val="18"/>
        </w:rPr>
      </w:pPr>
    </w:p>
    <w:p w14:paraId="57D994E0" w14:textId="77777777" w:rsidR="002172CD" w:rsidRDefault="002172CD" w:rsidP="00092348">
      <w:pPr>
        <w:keepNext/>
        <w:keepLines/>
        <w:jc w:val="both"/>
        <w:rPr>
          <w:rFonts w:ascii="Tahoma" w:hAnsi="Tahoma" w:cs="Tahoma"/>
          <w:bCs/>
          <w:i/>
          <w:noProof/>
          <w:sz w:val="18"/>
          <w:szCs w:val="18"/>
        </w:rPr>
      </w:pPr>
    </w:p>
    <w:p w14:paraId="51313462" w14:textId="77777777" w:rsidR="002172CD" w:rsidRDefault="002172CD" w:rsidP="00092348">
      <w:pPr>
        <w:keepNext/>
        <w:keepLines/>
        <w:jc w:val="both"/>
        <w:rPr>
          <w:rFonts w:ascii="Tahoma" w:hAnsi="Tahoma" w:cs="Tahoma"/>
          <w:bCs/>
          <w:i/>
          <w:noProof/>
          <w:sz w:val="18"/>
          <w:szCs w:val="18"/>
        </w:rPr>
      </w:pPr>
    </w:p>
    <w:p w14:paraId="67B379BA" w14:textId="77777777" w:rsidR="002172CD" w:rsidRDefault="002172CD" w:rsidP="00092348">
      <w:pPr>
        <w:keepNext/>
        <w:keepLines/>
        <w:jc w:val="both"/>
        <w:rPr>
          <w:rFonts w:ascii="Tahoma" w:hAnsi="Tahoma" w:cs="Tahoma"/>
          <w:bCs/>
          <w:i/>
          <w:noProof/>
          <w:sz w:val="18"/>
          <w:szCs w:val="18"/>
        </w:rPr>
      </w:pPr>
    </w:p>
    <w:p w14:paraId="6B51C483" w14:textId="0DEEBE77" w:rsidR="002172CD" w:rsidRDefault="002172CD" w:rsidP="00092348">
      <w:pPr>
        <w:keepNext/>
        <w:keepLines/>
        <w:jc w:val="both"/>
        <w:rPr>
          <w:rFonts w:ascii="Tahoma" w:hAnsi="Tahoma" w:cs="Tahoma"/>
          <w:bCs/>
          <w:i/>
          <w:noProof/>
          <w:sz w:val="18"/>
          <w:szCs w:val="18"/>
        </w:rPr>
      </w:pPr>
    </w:p>
    <w:p w14:paraId="0622F0EA" w14:textId="4CEFAC6F" w:rsidR="002172CD" w:rsidRDefault="002172CD" w:rsidP="00092348">
      <w:pPr>
        <w:keepNext/>
        <w:keepLines/>
        <w:jc w:val="both"/>
        <w:rPr>
          <w:rFonts w:ascii="Tahoma" w:hAnsi="Tahoma" w:cs="Tahoma"/>
          <w:bCs/>
          <w:i/>
          <w:noProof/>
          <w:sz w:val="18"/>
          <w:szCs w:val="18"/>
        </w:rPr>
      </w:pPr>
    </w:p>
    <w:p w14:paraId="3AECBDAA" w14:textId="77777777" w:rsidR="002172CD" w:rsidRDefault="002172CD" w:rsidP="00092348">
      <w:pPr>
        <w:keepNext/>
        <w:keepLines/>
        <w:jc w:val="both"/>
        <w:rPr>
          <w:rFonts w:ascii="Tahoma" w:hAnsi="Tahoma" w:cs="Tahoma"/>
          <w:bCs/>
          <w:i/>
          <w:noProof/>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172CD" w:rsidRPr="0010707C" w14:paraId="066E892B" w14:textId="77777777" w:rsidTr="002172CD">
        <w:tc>
          <w:tcPr>
            <w:tcW w:w="8008" w:type="dxa"/>
            <w:tcBorders>
              <w:top w:val="single" w:sz="4" w:space="0" w:color="auto"/>
              <w:bottom w:val="single" w:sz="4" w:space="0" w:color="auto"/>
            </w:tcBorders>
          </w:tcPr>
          <w:p w14:paraId="27350823" w14:textId="77777777" w:rsidR="002172CD" w:rsidRPr="0010707C" w:rsidRDefault="002172CD" w:rsidP="00092348">
            <w:pPr>
              <w:keepNext/>
              <w:keepLines/>
              <w:rPr>
                <w:rFonts w:ascii="Tahoma" w:hAnsi="Tahoma" w:cs="Tahoma"/>
              </w:rPr>
            </w:pPr>
            <w:r w:rsidRPr="0010707C">
              <w:br w:type="page"/>
            </w:r>
            <w:r w:rsidRPr="0010707C">
              <w:rPr>
                <w:rFonts w:ascii="Tahoma" w:hAnsi="Tahoma" w:cs="Tahoma"/>
              </w:rPr>
              <w:br w:type="page"/>
            </w:r>
            <w:r>
              <w:rPr>
                <w:rFonts w:ascii="Tahoma" w:hAnsi="Tahoma" w:cs="Tahoma"/>
              </w:rPr>
              <w:t xml:space="preserve">TEHNIČNA SPOSOBNOST - </w:t>
            </w:r>
            <w:r w:rsidRPr="0010707C">
              <w:rPr>
                <w:rFonts w:ascii="Tahoma" w:hAnsi="Tahoma" w:cs="Tahoma"/>
              </w:rPr>
              <w:t>OPREMA</w:t>
            </w:r>
          </w:p>
        </w:tc>
        <w:tc>
          <w:tcPr>
            <w:tcW w:w="1418" w:type="dxa"/>
            <w:tcBorders>
              <w:top w:val="single" w:sz="4" w:space="0" w:color="auto"/>
              <w:bottom w:val="single" w:sz="4" w:space="0" w:color="auto"/>
            </w:tcBorders>
          </w:tcPr>
          <w:p w14:paraId="3885F757" w14:textId="77777777" w:rsidR="002172CD" w:rsidRPr="0010707C" w:rsidRDefault="002172CD" w:rsidP="00092348">
            <w:pPr>
              <w:keepNext/>
              <w:keepLines/>
              <w:rPr>
                <w:rFonts w:ascii="Tahoma" w:hAnsi="Tahoma" w:cs="Tahoma"/>
                <w:b/>
                <w:i/>
              </w:rPr>
            </w:pPr>
            <w:r>
              <w:rPr>
                <w:rFonts w:ascii="Tahoma" w:hAnsi="Tahoma" w:cs="Tahoma"/>
                <w:b/>
                <w:i/>
              </w:rPr>
              <w:t>Priloga 6</w:t>
            </w:r>
          </w:p>
        </w:tc>
      </w:tr>
    </w:tbl>
    <w:p w14:paraId="5990F1D0" w14:textId="77777777" w:rsidR="002172CD" w:rsidRPr="0010707C" w:rsidRDefault="002172CD" w:rsidP="00092348">
      <w:pPr>
        <w:keepNext/>
        <w:keepLines/>
        <w:tabs>
          <w:tab w:val="left" w:pos="993"/>
        </w:tabs>
        <w:ind w:left="993" w:hanging="993"/>
        <w:jc w:val="right"/>
        <w:rPr>
          <w:rFonts w:ascii="Tahoma" w:hAnsi="Tahoma" w:cs="Tahoma"/>
        </w:rPr>
      </w:pPr>
    </w:p>
    <w:p w14:paraId="2899A56F" w14:textId="6AC9D79D" w:rsidR="002172CD" w:rsidRPr="000E21EE" w:rsidRDefault="002172CD" w:rsidP="00092348">
      <w:pPr>
        <w:keepNext/>
        <w:keepLines/>
        <w:jc w:val="both"/>
        <w:rPr>
          <w:rFonts w:ascii="Tahoma" w:hAnsi="Tahoma" w:cs="Tahoma"/>
          <w:b/>
          <w:color w:val="000000" w:themeColor="text1"/>
        </w:rPr>
      </w:pPr>
      <w:r w:rsidRPr="00234C5A">
        <w:rPr>
          <w:rFonts w:ascii="Tahoma" w:hAnsi="Tahoma" w:cs="Tahoma"/>
        </w:rPr>
        <w:t xml:space="preserve">V zvezi z javnim naročilom št. </w:t>
      </w:r>
      <w:r w:rsidR="00EF0BF3" w:rsidRPr="00EF0BF3">
        <w:rPr>
          <w:rFonts w:ascii="Tahoma" w:hAnsi="Tahoma" w:cs="Tahoma"/>
          <w:b/>
        </w:rPr>
        <w:t>VKS-204/21 Ureditev 40 m pasu ob Savi v Črnučah</w:t>
      </w:r>
      <w:r w:rsidRPr="000E21EE">
        <w:rPr>
          <w:rFonts w:ascii="Tahoma" w:hAnsi="Tahoma" w:cs="Tahoma"/>
          <w:b/>
          <w:color w:val="000000" w:themeColor="text1"/>
        </w:rPr>
        <w:t xml:space="preserve"> </w:t>
      </w:r>
      <w:r w:rsidRPr="000E21EE">
        <w:rPr>
          <w:rFonts w:ascii="Tahoma" w:hAnsi="Tahoma" w:cs="Tahoma"/>
          <w:color w:val="000000" w:themeColor="text1"/>
        </w:rPr>
        <w:t>kot</w:t>
      </w:r>
      <w:r w:rsidRPr="000E21EE">
        <w:rPr>
          <w:rFonts w:ascii="Tahoma" w:hAnsi="Tahoma" w:cs="Tahoma"/>
          <w:b/>
          <w:color w:val="000000" w:themeColor="text1"/>
        </w:rPr>
        <w:t xml:space="preserve"> </w:t>
      </w:r>
    </w:p>
    <w:p w14:paraId="296C6A3E" w14:textId="77777777" w:rsidR="002172CD" w:rsidRPr="00234C5A" w:rsidRDefault="002172CD" w:rsidP="00092348">
      <w:pPr>
        <w:keepNext/>
        <w:keepLines/>
        <w:jc w:val="both"/>
        <w:rPr>
          <w:rFonts w:ascii="Tahoma" w:hAnsi="Tahoma" w:cs="Tahoma"/>
          <w:i/>
        </w:rPr>
      </w:pPr>
      <w:r w:rsidRPr="00234C5A">
        <w:rPr>
          <w:rFonts w:ascii="Tahoma" w:hAnsi="Tahoma" w:cs="Tahoma"/>
          <w:i/>
        </w:rPr>
        <w:t xml:space="preserve">(ustrezno označi z »X«) </w:t>
      </w:r>
    </w:p>
    <w:p w14:paraId="3F349AF9" w14:textId="77777777" w:rsidR="002172CD" w:rsidRPr="00234C5A" w:rsidRDefault="002172CD" w:rsidP="00092348">
      <w:pPr>
        <w:keepNext/>
        <w:keepLines/>
        <w:numPr>
          <w:ilvl w:val="0"/>
          <w:numId w:val="41"/>
        </w:numPr>
        <w:jc w:val="both"/>
        <w:rPr>
          <w:rFonts w:ascii="Tahoma" w:hAnsi="Tahoma" w:cs="Tahoma"/>
          <w:b/>
        </w:rPr>
      </w:pPr>
      <w:r w:rsidRPr="00234C5A">
        <w:rPr>
          <w:rFonts w:ascii="Tahoma" w:hAnsi="Tahoma" w:cs="Tahoma"/>
        </w:rPr>
        <w:t>ponudnik: __________________________________________________________</w:t>
      </w:r>
      <w:r>
        <w:rPr>
          <w:rFonts w:ascii="Tahoma" w:hAnsi="Tahoma" w:cs="Tahoma"/>
        </w:rPr>
        <w:t>_________</w:t>
      </w:r>
    </w:p>
    <w:p w14:paraId="602A231D" w14:textId="77777777" w:rsidR="002172CD" w:rsidRPr="00234C5A" w:rsidRDefault="002172CD" w:rsidP="00092348">
      <w:pPr>
        <w:keepNext/>
        <w:keepLines/>
        <w:numPr>
          <w:ilvl w:val="0"/>
          <w:numId w:val="41"/>
        </w:numPr>
        <w:jc w:val="both"/>
        <w:rPr>
          <w:rFonts w:ascii="Tahoma" w:hAnsi="Tahoma" w:cs="Tahoma"/>
          <w:b/>
        </w:rPr>
      </w:pPr>
      <w:r w:rsidRPr="00234C5A">
        <w:rPr>
          <w:rFonts w:ascii="Tahoma" w:hAnsi="Tahoma" w:cs="Tahoma"/>
        </w:rPr>
        <w:t>partner</w:t>
      </w:r>
      <w:r w:rsidRPr="00234C5A">
        <w:rPr>
          <w:rFonts w:ascii="Tahoma" w:hAnsi="Tahoma" w:cs="Tahoma"/>
          <w:b/>
        </w:rPr>
        <w:t>: ___________________________________________________</w:t>
      </w:r>
      <w:r>
        <w:rPr>
          <w:rFonts w:ascii="Tahoma" w:hAnsi="Tahoma" w:cs="Tahoma"/>
          <w:b/>
        </w:rPr>
        <w:t>________</w:t>
      </w:r>
    </w:p>
    <w:p w14:paraId="4B91F583" w14:textId="77777777" w:rsidR="002172CD" w:rsidRDefault="002172CD" w:rsidP="00092348">
      <w:pPr>
        <w:keepNext/>
        <w:keepLines/>
        <w:numPr>
          <w:ilvl w:val="0"/>
          <w:numId w:val="41"/>
        </w:numPr>
        <w:jc w:val="both"/>
        <w:rPr>
          <w:rFonts w:ascii="Tahoma" w:hAnsi="Tahoma" w:cs="Tahoma"/>
          <w:b/>
        </w:rPr>
      </w:pPr>
      <w:r w:rsidRPr="00234C5A">
        <w:rPr>
          <w:rFonts w:ascii="Tahoma" w:hAnsi="Tahoma" w:cs="Tahoma"/>
        </w:rPr>
        <w:t xml:space="preserve">podizvajalec </w:t>
      </w:r>
      <w:r w:rsidRPr="00234C5A">
        <w:rPr>
          <w:rFonts w:ascii="Tahoma" w:hAnsi="Tahoma" w:cs="Tahoma"/>
          <w:b/>
        </w:rPr>
        <w:t>________________________________________________</w:t>
      </w:r>
      <w:r>
        <w:rPr>
          <w:rFonts w:ascii="Tahoma" w:hAnsi="Tahoma" w:cs="Tahoma"/>
          <w:b/>
        </w:rPr>
        <w:t>________</w:t>
      </w:r>
    </w:p>
    <w:p w14:paraId="39848499" w14:textId="77777777" w:rsidR="002172CD" w:rsidRPr="00656042" w:rsidRDefault="002172CD" w:rsidP="00092348">
      <w:pPr>
        <w:keepNext/>
        <w:keepLines/>
        <w:numPr>
          <w:ilvl w:val="0"/>
          <w:numId w:val="41"/>
        </w:numPr>
        <w:jc w:val="both"/>
        <w:rPr>
          <w:rFonts w:ascii="Tahoma" w:hAnsi="Tahoma" w:cs="Tahoma"/>
        </w:rPr>
      </w:pPr>
      <w:r w:rsidRPr="00656042">
        <w:rPr>
          <w:rFonts w:ascii="Tahoma" w:hAnsi="Tahoma" w:cs="Tahoma"/>
        </w:rPr>
        <w:t xml:space="preserve">uporaba zmogljivosti drugih subjektov </w:t>
      </w:r>
      <w:r>
        <w:rPr>
          <w:rFonts w:ascii="Tahoma" w:hAnsi="Tahoma" w:cs="Tahoma"/>
        </w:rPr>
        <w:t>_____________________________________________</w:t>
      </w:r>
    </w:p>
    <w:p w14:paraId="2BDFAB8A" w14:textId="77777777" w:rsidR="002172CD" w:rsidRPr="00234C5A" w:rsidRDefault="002172CD" w:rsidP="00092348">
      <w:pPr>
        <w:keepNext/>
        <w:keepLines/>
        <w:jc w:val="both"/>
        <w:rPr>
          <w:rFonts w:ascii="Tahoma" w:hAnsi="Tahoma" w:cs="Tahoma"/>
          <w:i/>
        </w:rPr>
      </w:pPr>
    </w:p>
    <w:p w14:paraId="3EC48B53" w14:textId="77777777" w:rsidR="002172CD" w:rsidRPr="00234C5A" w:rsidRDefault="002172CD" w:rsidP="00092348">
      <w:pPr>
        <w:keepNext/>
        <w:keepLines/>
        <w:jc w:val="both"/>
        <w:rPr>
          <w:rFonts w:ascii="Tahoma" w:hAnsi="Tahoma" w:cs="Tahoma"/>
          <w:b/>
        </w:rPr>
      </w:pPr>
      <w:r w:rsidRPr="00234C5A">
        <w:rPr>
          <w:rFonts w:ascii="Tahoma" w:hAnsi="Tahoma" w:cs="Tahoma"/>
          <w:i/>
        </w:rPr>
        <w:t>(naziv in naslov ponudnika/partnerja/podizvajalca)</w:t>
      </w:r>
      <w:r w:rsidRPr="00234C5A">
        <w:rPr>
          <w:rFonts w:ascii="Tahoma" w:hAnsi="Tahoma" w:cs="Tahoma"/>
        </w:rPr>
        <w:t>,</w:t>
      </w:r>
    </w:p>
    <w:p w14:paraId="1521BFDA" w14:textId="77777777" w:rsidR="002172CD" w:rsidRPr="00234C5A" w:rsidRDefault="002172CD" w:rsidP="00092348">
      <w:pPr>
        <w:keepNext/>
        <w:keepLines/>
        <w:jc w:val="both"/>
        <w:rPr>
          <w:rFonts w:ascii="Tahoma" w:hAnsi="Tahoma" w:cs="Tahoma"/>
          <w:b/>
        </w:rPr>
      </w:pPr>
      <w:r w:rsidRPr="00234C5A">
        <w:rPr>
          <w:rFonts w:ascii="Tahoma" w:hAnsi="Tahoma" w:cs="Tahoma"/>
          <w:b/>
        </w:rPr>
        <w:tab/>
      </w:r>
    </w:p>
    <w:p w14:paraId="4AC9D9B9" w14:textId="77777777" w:rsidR="002172CD" w:rsidRDefault="002172CD" w:rsidP="00092348">
      <w:pPr>
        <w:keepNext/>
        <w:keepLines/>
        <w:jc w:val="both"/>
        <w:rPr>
          <w:rFonts w:ascii="Tahoma" w:hAnsi="Tahoma" w:cs="Tahoma"/>
          <w:b/>
        </w:rPr>
      </w:pPr>
      <w:r w:rsidRPr="00234C5A">
        <w:rPr>
          <w:rFonts w:ascii="Tahoma" w:hAnsi="Tahoma" w:cs="Tahoma"/>
          <w:b/>
        </w:rPr>
        <w:t xml:space="preserve"> IZJAVLJAMO</w:t>
      </w:r>
      <w:r>
        <w:rPr>
          <w:rFonts w:ascii="Tahoma" w:hAnsi="Tahoma" w:cs="Tahoma"/>
          <w:b/>
        </w:rPr>
        <w:t xml:space="preserve"> da imamo naslednjo opremo:</w:t>
      </w:r>
      <w:r w:rsidRPr="00234C5A">
        <w:rPr>
          <w:rFonts w:ascii="Tahoma" w:hAnsi="Tahoma" w:cs="Tahoma"/>
          <w:b/>
        </w:rPr>
        <w:t xml:space="preserve"> </w:t>
      </w:r>
    </w:p>
    <w:p w14:paraId="3CB26BA5" w14:textId="77777777" w:rsidR="002172CD" w:rsidRPr="0010707C" w:rsidRDefault="002172CD" w:rsidP="00092348">
      <w:pPr>
        <w:keepNext/>
        <w:keepLines/>
        <w:jc w:val="both"/>
        <w:rPr>
          <w:rFonts w:ascii="Tahoma" w:hAnsi="Tahoma" w:cs="Tahoma"/>
        </w:rPr>
      </w:pP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196"/>
        <w:gridCol w:w="1018"/>
        <w:gridCol w:w="1536"/>
        <w:gridCol w:w="2688"/>
      </w:tblGrid>
      <w:tr w:rsidR="00EF0BF3" w:rsidRPr="0010707C" w14:paraId="5B807635" w14:textId="77777777" w:rsidTr="004F7219">
        <w:tc>
          <w:tcPr>
            <w:tcW w:w="771" w:type="dxa"/>
          </w:tcPr>
          <w:p w14:paraId="51D0F2B5" w14:textId="5C5B63A0" w:rsidR="00EF0BF3" w:rsidRPr="00656042" w:rsidRDefault="00EF0BF3" w:rsidP="00092348">
            <w:pPr>
              <w:keepNext/>
              <w:keepLines/>
              <w:jc w:val="center"/>
              <w:rPr>
                <w:rFonts w:ascii="Tahoma" w:hAnsi="Tahoma" w:cs="Tahoma"/>
                <w:b/>
              </w:rPr>
            </w:pPr>
            <w:r>
              <w:rPr>
                <w:rFonts w:ascii="Tahoma" w:hAnsi="Tahoma" w:cs="Tahoma"/>
                <w:b/>
              </w:rPr>
              <w:t>Poz.</w:t>
            </w:r>
          </w:p>
        </w:tc>
        <w:tc>
          <w:tcPr>
            <w:tcW w:w="3196" w:type="dxa"/>
            <w:shd w:val="clear" w:color="auto" w:fill="auto"/>
          </w:tcPr>
          <w:p w14:paraId="23D85FD3" w14:textId="401DC9BB" w:rsidR="00EF0BF3" w:rsidRPr="00656042" w:rsidRDefault="00EF0BF3" w:rsidP="00092348">
            <w:pPr>
              <w:keepNext/>
              <w:keepLines/>
              <w:jc w:val="center"/>
              <w:rPr>
                <w:rFonts w:ascii="Tahoma" w:hAnsi="Tahoma" w:cs="Tahoma"/>
                <w:b/>
              </w:rPr>
            </w:pPr>
            <w:r w:rsidRPr="00656042">
              <w:rPr>
                <w:rFonts w:ascii="Tahoma" w:hAnsi="Tahoma" w:cs="Tahoma"/>
                <w:b/>
              </w:rPr>
              <w:t>Oprema</w:t>
            </w:r>
          </w:p>
        </w:tc>
        <w:tc>
          <w:tcPr>
            <w:tcW w:w="1018" w:type="dxa"/>
            <w:shd w:val="clear" w:color="auto" w:fill="auto"/>
          </w:tcPr>
          <w:p w14:paraId="3EE0F50C" w14:textId="77777777" w:rsidR="00EF0BF3" w:rsidRPr="00656042" w:rsidRDefault="00EF0BF3" w:rsidP="00092348">
            <w:pPr>
              <w:keepNext/>
              <w:keepLines/>
              <w:jc w:val="center"/>
              <w:rPr>
                <w:rFonts w:ascii="Tahoma" w:hAnsi="Tahoma" w:cs="Tahoma"/>
                <w:b/>
              </w:rPr>
            </w:pPr>
            <w:r w:rsidRPr="00656042">
              <w:rPr>
                <w:rFonts w:ascii="Tahoma" w:hAnsi="Tahoma" w:cs="Tahoma"/>
                <w:b/>
              </w:rPr>
              <w:t>Količina</w:t>
            </w:r>
          </w:p>
        </w:tc>
        <w:tc>
          <w:tcPr>
            <w:tcW w:w="1536" w:type="dxa"/>
          </w:tcPr>
          <w:p w14:paraId="1BF913F0" w14:textId="74922EC0" w:rsidR="00EF0BF3" w:rsidRPr="00656042" w:rsidRDefault="004F7219" w:rsidP="00092348">
            <w:pPr>
              <w:keepNext/>
              <w:keepLines/>
              <w:jc w:val="center"/>
              <w:rPr>
                <w:rFonts w:ascii="Tahoma" w:hAnsi="Tahoma" w:cs="Tahoma"/>
                <w:b/>
              </w:rPr>
            </w:pPr>
            <w:r>
              <w:rPr>
                <w:rFonts w:ascii="Tahoma" w:hAnsi="Tahoma" w:cs="Tahoma"/>
                <w:b/>
              </w:rPr>
              <w:t xml:space="preserve">Standard EURO 6 ali STAGE </w:t>
            </w:r>
            <w:r w:rsidR="00EF0BF3">
              <w:rPr>
                <w:rFonts w:ascii="Tahoma" w:hAnsi="Tahoma" w:cs="Tahoma"/>
                <w:b/>
              </w:rPr>
              <w:t>(da/ne)</w:t>
            </w:r>
          </w:p>
        </w:tc>
        <w:tc>
          <w:tcPr>
            <w:tcW w:w="2688" w:type="dxa"/>
            <w:shd w:val="clear" w:color="auto" w:fill="auto"/>
          </w:tcPr>
          <w:p w14:paraId="5725AD91" w14:textId="6F013271" w:rsidR="00EF0BF3" w:rsidRPr="00656042" w:rsidRDefault="00EF0BF3" w:rsidP="00092348">
            <w:pPr>
              <w:keepNext/>
              <w:keepLines/>
              <w:jc w:val="center"/>
              <w:rPr>
                <w:rFonts w:ascii="Tahoma" w:hAnsi="Tahoma" w:cs="Tahoma"/>
                <w:b/>
              </w:rPr>
            </w:pPr>
            <w:r w:rsidRPr="00656042">
              <w:rPr>
                <w:rFonts w:ascii="Tahoma" w:hAnsi="Tahoma" w:cs="Tahoma"/>
                <w:b/>
              </w:rPr>
              <w:t>Prilagamo naslednje dokazilo:</w:t>
            </w:r>
          </w:p>
        </w:tc>
      </w:tr>
      <w:tr w:rsidR="00EF0BF3" w:rsidRPr="0010707C" w14:paraId="539F6A44" w14:textId="77777777" w:rsidTr="004F7219">
        <w:tc>
          <w:tcPr>
            <w:tcW w:w="771" w:type="dxa"/>
          </w:tcPr>
          <w:p w14:paraId="78A149FF" w14:textId="509433C2" w:rsidR="00EF0BF3" w:rsidRPr="00344D37" w:rsidRDefault="00EF0BF3" w:rsidP="00092348">
            <w:pPr>
              <w:keepNext/>
              <w:keepLines/>
              <w:jc w:val="both"/>
              <w:rPr>
                <w:rFonts w:ascii="Tahoma" w:hAnsi="Tahoma" w:cs="Tahoma"/>
                <w:bCs/>
              </w:rPr>
            </w:pPr>
            <w:r>
              <w:rPr>
                <w:rFonts w:ascii="Tahoma" w:hAnsi="Tahoma" w:cs="Tahoma"/>
                <w:bCs/>
              </w:rPr>
              <w:t>1</w:t>
            </w:r>
          </w:p>
        </w:tc>
        <w:tc>
          <w:tcPr>
            <w:tcW w:w="3196" w:type="dxa"/>
            <w:shd w:val="clear" w:color="auto" w:fill="auto"/>
          </w:tcPr>
          <w:p w14:paraId="6A43A39F" w14:textId="112F03C2" w:rsidR="00EF0BF3" w:rsidRPr="00EF0BF3" w:rsidRDefault="00EF0BF3" w:rsidP="00092348">
            <w:pPr>
              <w:keepNext/>
              <w:keepLines/>
              <w:jc w:val="both"/>
              <w:rPr>
                <w:rFonts w:ascii="Tahoma" w:hAnsi="Tahoma" w:cs="Tahoma"/>
                <w:highlight w:val="yellow"/>
              </w:rPr>
            </w:pPr>
            <w:r w:rsidRPr="00344D37">
              <w:rPr>
                <w:rFonts w:ascii="Tahoma" w:hAnsi="Tahoma" w:cs="Tahoma"/>
                <w:bCs/>
              </w:rPr>
              <w:t>tovorno vozilo z dvigalom in grabilnikom nad 12 ton za sortiranje in nakladanje  odpadkov</w:t>
            </w:r>
            <w:r w:rsidR="004F7219">
              <w:rPr>
                <w:rFonts w:ascii="Tahoma" w:hAnsi="Tahoma" w:cs="Tahoma"/>
                <w:bCs/>
              </w:rPr>
              <w:t>, vsaj eno vozilo EURO 6</w:t>
            </w:r>
          </w:p>
        </w:tc>
        <w:tc>
          <w:tcPr>
            <w:tcW w:w="1018" w:type="dxa"/>
            <w:shd w:val="clear" w:color="auto" w:fill="auto"/>
            <w:vAlign w:val="center"/>
          </w:tcPr>
          <w:p w14:paraId="3FE8F8D5" w14:textId="77777777" w:rsidR="00EF0BF3" w:rsidRPr="0010707C" w:rsidRDefault="00EF0BF3" w:rsidP="00092348">
            <w:pPr>
              <w:keepNext/>
              <w:keepLines/>
              <w:jc w:val="center"/>
              <w:rPr>
                <w:rFonts w:ascii="Tahoma" w:hAnsi="Tahoma" w:cs="Tahoma"/>
              </w:rPr>
            </w:pPr>
          </w:p>
        </w:tc>
        <w:tc>
          <w:tcPr>
            <w:tcW w:w="1536" w:type="dxa"/>
          </w:tcPr>
          <w:p w14:paraId="3B05FFAC" w14:textId="77777777" w:rsidR="00EF0BF3" w:rsidRPr="0010707C" w:rsidRDefault="00EF0BF3" w:rsidP="00092348">
            <w:pPr>
              <w:keepNext/>
              <w:keepLines/>
              <w:jc w:val="both"/>
              <w:rPr>
                <w:rFonts w:ascii="Tahoma" w:hAnsi="Tahoma" w:cs="Tahoma"/>
              </w:rPr>
            </w:pPr>
          </w:p>
        </w:tc>
        <w:tc>
          <w:tcPr>
            <w:tcW w:w="2688" w:type="dxa"/>
            <w:shd w:val="clear" w:color="auto" w:fill="auto"/>
          </w:tcPr>
          <w:p w14:paraId="679ED6B2" w14:textId="3D7E8D78" w:rsidR="00EF0BF3" w:rsidRPr="0010707C" w:rsidRDefault="00EF0BF3" w:rsidP="00092348">
            <w:pPr>
              <w:keepNext/>
              <w:keepLines/>
              <w:jc w:val="both"/>
              <w:rPr>
                <w:rFonts w:ascii="Tahoma" w:hAnsi="Tahoma" w:cs="Tahoma"/>
              </w:rPr>
            </w:pPr>
          </w:p>
        </w:tc>
      </w:tr>
      <w:tr w:rsidR="00EF0BF3" w:rsidRPr="0010707C" w14:paraId="6F3324FC" w14:textId="77777777" w:rsidTr="004F7219">
        <w:tc>
          <w:tcPr>
            <w:tcW w:w="771" w:type="dxa"/>
          </w:tcPr>
          <w:p w14:paraId="54873921" w14:textId="319651B8" w:rsidR="00EF0BF3" w:rsidRDefault="00EF0BF3" w:rsidP="00092348">
            <w:pPr>
              <w:keepNext/>
              <w:keepLines/>
              <w:jc w:val="both"/>
              <w:rPr>
                <w:rFonts w:ascii="Tahoma" w:hAnsi="Tahoma" w:cs="Tahoma"/>
                <w:bCs/>
              </w:rPr>
            </w:pPr>
            <w:r>
              <w:rPr>
                <w:rFonts w:ascii="Tahoma" w:hAnsi="Tahoma" w:cs="Tahoma"/>
                <w:bCs/>
              </w:rPr>
              <w:t>2</w:t>
            </w:r>
          </w:p>
        </w:tc>
        <w:tc>
          <w:tcPr>
            <w:tcW w:w="3196" w:type="dxa"/>
            <w:shd w:val="clear" w:color="auto" w:fill="auto"/>
          </w:tcPr>
          <w:p w14:paraId="25BC995B" w14:textId="22E259FB" w:rsidR="00EF0BF3" w:rsidRPr="00EF0BF3" w:rsidRDefault="004F7219" w:rsidP="00092348">
            <w:pPr>
              <w:keepNext/>
              <w:keepLines/>
              <w:jc w:val="both"/>
              <w:rPr>
                <w:rFonts w:ascii="Tahoma" w:hAnsi="Tahoma" w:cs="Tahoma"/>
                <w:highlight w:val="yellow"/>
              </w:rPr>
            </w:pPr>
            <w:r w:rsidRPr="00916F8E">
              <w:rPr>
                <w:rFonts w:ascii="Tahoma" w:hAnsi="Tahoma" w:cs="Tahoma"/>
                <w:bCs/>
              </w:rPr>
              <w:t>bager 24 ton, goseničar za grobo sortiranje odpadk</w:t>
            </w:r>
            <w:r>
              <w:rPr>
                <w:rFonts w:ascii="Tahoma" w:hAnsi="Tahoma" w:cs="Tahoma"/>
                <w:bCs/>
              </w:rPr>
              <w:t xml:space="preserve">ov in nakladanje tovornih vozil </w:t>
            </w:r>
            <w:r w:rsidRPr="00916F8E">
              <w:rPr>
                <w:rFonts w:ascii="Tahoma" w:hAnsi="Tahoma" w:cs="Tahoma"/>
                <w:bCs/>
              </w:rPr>
              <w:t>– STAGE V</w:t>
            </w:r>
          </w:p>
        </w:tc>
        <w:tc>
          <w:tcPr>
            <w:tcW w:w="1018" w:type="dxa"/>
            <w:shd w:val="clear" w:color="auto" w:fill="auto"/>
            <w:vAlign w:val="center"/>
          </w:tcPr>
          <w:p w14:paraId="4F540C0D" w14:textId="77777777" w:rsidR="00EF0BF3" w:rsidRPr="0010707C" w:rsidRDefault="00EF0BF3" w:rsidP="00092348">
            <w:pPr>
              <w:keepNext/>
              <w:keepLines/>
              <w:jc w:val="center"/>
              <w:rPr>
                <w:rFonts w:ascii="Tahoma" w:hAnsi="Tahoma" w:cs="Tahoma"/>
              </w:rPr>
            </w:pPr>
          </w:p>
        </w:tc>
        <w:tc>
          <w:tcPr>
            <w:tcW w:w="1536" w:type="dxa"/>
          </w:tcPr>
          <w:p w14:paraId="39DF5891" w14:textId="77777777" w:rsidR="00EF0BF3" w:rsidRPr="0010707C" w:rsidRDefault="00EF0BF3" w:rsidP="00092348">
            <w:pPr>
              <w:keepNext/>
              <w:keepLines/>
              <w:jc w:val="both"/>
              <w:rPr>
                <w:rFonts w:ascii="Tahoma" w:hAnsi="Tahoma" w:cs="Tahoma"/>
              </w:rPr>
            </w:pPr>
          </w:p>
        </w:tc>
        <w:tc>
          <w:tcPr>
            <w:tcW w:w="2688" w:type="dxa"/>
            <w:shd w:val="clear" w:color="auto" w:fill="auto"/>
          </w:tcPr>
          <w:p w14:paraId="665F4050" w14:textId="702E4378" w:rsidR="00EF0BF3" w:rsidRPr="0010707C" w:rsidRDefault="00EF0BF3" w:rsidP="00092348">
            <w:pPr>
              <w:keepNext/>
              <w:keepLines/>
              <w:jc w:val="both"/>
              <w:rPr>
                <w:rFonts w:ascii="Tahoma" w:hAnsi="Tahoma" w:cs="Tahoma"/>
              </w:rPr>
            </w:pPr>
          </w:p>
        </w:tc>
      </w:tr>
      <w:tr w:rsidR="00EF0BF3" w:rsidRPr="0010707C" w14:paraId="2A4BEF97" w14:textId="77777777" w:rsidTr="004F7219">
        <w:tc>
          <w:tcPr>
            <w:tcW w:w="771" w:type="dxa"/>
          </w:tcPr>
          <w:p w14:paraId="4F98B017" w14:textId="0C9E445A" w:rsidR="00EF0BF3" w:rsidRDefault="00EF0BF3" w:rsidP="00092348">
            <w:pPr>
              <w:keepNext/>
              <w:keepLines/>
              <w:jc w:val="both"/>
              <w:rPr>
                <w:rFonts w:ascii="Tahoma" w:hAnsi="Tahoma" w:cs="Tahoma"/>
                <w:bCs/>
              </w:rPr>
            </w:pPr>
            <w:r>
              <w:rPr>
                <w:rFonts w:ascii="Tahoma" w:hAnsi="Tahoma" w:cs="Tahoma"/>
                <w:bCs/>
              </w:rPr>
              <w:t>3</w:t>
            </w:r>
          </w:p>
        </w:tc>
        <w:tc>
          <w:tcPr>
            <w:tcW w:w="3196" w:type="dxa"/>
            <w:shd w:val="clear" w:color="auto" w:fill="auto"/>
          </w:tcPr>
          <w:p w14:paraId="181ED548" w14:textId="738975A5" w:rsidR="00EF0BF3" w:rsidRPr="00EF0BF3" w:rsidRDefault="004F7219" w:rsidP="00092348">
            <w:pPr>
              <w:keepNext/>
              <w:keepLines/>
              <w:jc w:val="both"/>
              <w:rPr>
                <w:rFonts w:ascii="Tahoma" w:hAnsi="Tahoma" w:cs="Tahoma"/>
                <w:highlight w:val="yellow"/>
              </w:rPr>
            </w:pPr>
            <w:r w:rsidRPr="00916F8E">
              <w:rPr>
                <w:rFonts w:ascii="Tahoma" w:hAnsi="Tahoma" w:cs="Tahoma"/>
                <w:bCs/>
              </w:rPr>
              <w:t>bager 30 ton, goseničar za grobo sortiranje odpadkov in nakladanje tovornih vozil</w:t>
            </w:r>
            <w:r>
              <w:rPr>
                <w:rFonts w:ascii="Tahoma" w:hAnsi="Tahoma" w:cs="Tahoma"/>
                <w:bCs/>
              </w:rPr>
              <w:t xml:space="preserve"> </w:t>
            </w:r>
            <w:r w:rsidRPr="00916F8E">
              <w:rPr>
                <w:rFonts w:ascii="Tahoma" w:hAnsi="Tahoma" w:cs="Tahoma"/>
                <w:bCs/>
              </w:rPr>
              <w:t>– STAGE IV</w:t>
            </w:r>
          </w:p>
        </w:tc>
        <w:tc>
          <w:tcPr>
            <w:tcW w:w="1018" w:type="dxa"/>
            <w:shd w:val="clear" w:color="auto" w:fill="auto"/>
            <w:vAlign w:val="center"/>
          </w:tcPr>
          <w:p w14:paraId="71E8D6D6" w14:textId="77777777" w:rsidR="00EF0BF3" w:rsidRPr="0010707C" w:rsidRDefault="00EF0BF3" w:rsidP="00092348">
            <w:pPr>
              <w:keepNext/>
              <w:keepLines/>
              <w:jc w:val="center"/>
              <w:rPr>
                <w:rFonts w:ascii="Tahoma" w:hAnsi="Tahoma" w:cs="Tahoma"/>
              </w:rPr>
            </w:pPr>
          </w:p>
        </w:tc>
        <w:tc>
          <w:tcPr>
            <w:tcW w:w="1536" w:type="dxa"/>
          </w:tcPr>
          <w:p w14:paraId="13AF04A1" w14:textId="77777777" w:rsidR="00EF0BF3" w:rsidRPr="0010707C" w:rsidRDefault="00EF0BF3" w:rsidP="00092348">
            <w:pPr>
              <w:keepNext/>
              <w:keepLines/>
              <w:jc w:val="both"/>
              <w:rPr>
                <w:rFonts w:ascii="Tahoma" w:hAnsi="Tahoma" w:cs="Tahoma"/>
              </w:rPr>
            </w:pPr>
          </w:p>
        </w:tc>
        <w:tc>
          <w:tcPr>
            <w:tcW w:w="2688" w:type="dxa"/>
            <w:shd w:val="clear" w:color="auto" w:fill="auto"/>
          </w:tcPr>
          <w:p w14:paraId="0C86CBFA" w14:textId="485583D3" w:rsidR="00EF0BF3" w:rsidRPr="0010707C" w:rsidRDefault="00EF0BF3" w:rsidP="00092348">
            <w:pPr>
              <w:keepNext/>
              <w:keepLines/>
              <w:jc w:val="both"/>
              <w:rPr>
                <w:rFonts w:ascii="Tahoma" w:hAnsi="Tahoma" w:cs="Tahoma"/>
              </w:rPr>
            </w:pPr>
          </w:p>
        </w:tc>
      </w:tr>
      <w:tr w:rsidR="004F7219" w:rsidRPr="0010707C" w14:paraId="69DAC5B2" w14:textId="77777777" w:rsidTr="004F7219">
        <w:tc>
          <w:tcPr>
            <w:tcW w:w="771" w:type="dxa"/>
          </w:tcPr>
          <w:p w14:paraId="5C1D30CE" w14:textId="1DE74F15" w:rsidR="004F7219" w:rsidRDefault="004F7219" w:rsidP="00092348">
            <w:pPr>
              <w:keepNext/>
              <w:keepLines/>
              <w:jc w:val="both"/>
              <w:rPr>
                <w:rFonts w:ascii="Tahoma" w:hAnsi="Tahoma" w:cs="Tahoma"/>
                <w:bCs/>
              </w:rPr>
            </w:pPr>
            <w:r>
              <w:rPr>
                <w:rFonts w:ascii="Tahoma" w:hAnsi="Tahoma" w:cs="Tahoma"/>
                <w:bCs/>
              </w:rPr>
              <w:t>4</w:t>
            </w:r>
          </w:p>
        </w:tc>
        <w:tc>
          <w:tcPr>
            <w:tcW w:w="3196" w:type="dxa"/>
            <w:shd w:val="clear" w:color="auto" w:fill="auto"/>
          </w:tcPr>
          <w:p w14:paraId="66E62BAC" w14:textId="3613AF75" w:rsidR="004F7219" w:rsidRPr="00916F8E" w:rsidRDefault="004F7219" w:rsidP="00092348">
            <w:pPr>
              <w:keepNext/>
              <w:keepLines/>
              <w:jc w:val="both"/>
              <w:rPr>
                <w:rFonts w:ascii="Tahoma" w:hAnsi="Tahoma" w:cs="Tahoma"/>
                <w:bCs/>
              </w:rPr>
            </w:pPr>
            <w:r w:rsidRPr="004F7219">
              <w:rPr>
                <w:rFonts w:ascii="Tahoma" w:hAnsi="Tahoma" w:cs="Tahoma"/>
                <w:bCs/>
              </w:rPr>
              <w:t xml:space="preserve">mini </w:t>
            </w:r>
            <w:r>
              <w:rPr>
                <w:rFonts w:ascii="Tahoma" w:hAnsi="Tahoma" w:cs="Tahoma"/>
                <w:bCs/>
              </w:rPr>
              <w:t xml:space="preserve">bager 8 t, goseničar </w:t>
            </w:r>
            <w:r w:rsidRPr="004F7219">
              <w:rPr>
                <w:rFonts w:ascii="Tahoma" w:hAnsi="Tahoma" w:cs="Tahoma"/>
                <w:bCs/>
              </w:rPr>
              <w:t>- STAGE V</w:t>
            </w:r>
          </w:p>
        </w:tc>
        <w:tc>
          <w:tcPr>
            <w:tcW w:w="1018" w:type="dxa"/>
            <w:shd w:val="clear" w:color="auto" w:fill="auto"/>
            <w:vAlign w:val="center"/>
          </w:tcPr>
          <w:p w14:paraId="27264159" w14:textId="77777777" w:rsidR="004F7219" w:rsidRPr="0010707C" w:rsidRDefault="004F7219" w:rsidP="00092348">
            <w:pPr>
              <w:keepNext/>
              <w:keepLines/>
              <w:jc w:val="center"/>
              <w:rPr>
                <w:rFonts w:ascii="Tahoma" w:hAnsi="Tahoma" w:cs="Tahoma"/>
              </w:rPr>
            </w:pPr>
          </w:p>
        </w:tc>
        <w:tc>
          <w:tcPr>
            <w:tcW w:w="1536" w:type="dxa"/>
          </w:tcPr>
          <w:p w14:paraId="01A5C156" w14:textId="77777777" w:rsidR="004F7219" w:rsidRPr="0010707C" w:rsidRDefault="004F7219" w:rsidP="00092348">
            <w:pPr>
              <w:keepNext/>
              <w:keepLines/>
              <w:jc w:val="both"/>
              <w:rPr>
                <w:rFonts w:ascii="Tahoma" w:hAnsi="Tahoma" w:cs="Tahoma"/>
              </w:rPr>
            </w:pPr>
          </w:p>
        </w:tc>
        <w:tc>
          <w:tcPr>
            <w:tcW w:w="2688" w:type="dxa"/>
            <w:shd w:val="clear" w:color="auto" w:fill="auto"/>
          </w:tcPr>
          <w:p w14:paraId="4EF6B717" w14:textId="77777777" w:rsidR="004F7219" w:rsidRPr="0010707C" w:rsidRDefault="004F7219" w:rsidP="00092348">
            <w:pPr>
              <w:keepNext/>
              <w:keepLines/>
              <w:jc w:val="both"/>
              <w:rPr>
                <w:rFonts w:ascii="Tahoma" w:hAnsi="Tahoma" w:cs="Tahoma"/>
              </w:rPr>
            </w:pPr>
          </w:p>
        </w:tc>
      </w:tr>
      <w:tr w:rsidR="00EF0BF3" w:rsidRPr="0010707C" w14:paraId="4F7204BD" w14:textId="77777777" w:rsidTr="004F7219">
        <w:tc>
          <w:tcPr>
            <w:tcW w:w="771" w:type="dxa"/>
          </w:tcPr>
          <w:p w14:paraId="67085A14" w14:textId="089865B7" w:rsidR="00EF0BF3" w:rsidRDefault="004F7219" w:rsidP="00092348">
            <w:pPr>
              <w:keepNext/>
              <w:keepLines/>
              <w:jc w:val="both"/>
              <w:rPr>
                <w:rFonts w:ascii="Tahoma" w:hAnsi="Tahoma" w:cs="Tahoma"/>
                <w:bCs/>
              </w:rPr>
            </w:pPr>
            <w:r>
              <w:rPr>
                <w:rFonts w:ascii="Tahoma" w:hAnsi="Tahoma" w:cs="Tahoma"/>
                <w:bCs/>
              </w:rPr>
              <w:t>5</w:t>
            </w:r>
          </w:p>
        </w:tc>
        <w:tc>
          <w:tcPr>
            <w:tcW w:w="3196" w:type="dxa"/>
            <w:shd w:val="clear" w:color="auto" w:fill="auto"/>
          </w:tcPr>
          <w:p w14:paraId="3E334F6B" w14:textId="025ACD7C" w:rsidR="00EF0BF3" w:rsidRPr="00EF0BF3" w:rsidRDefault="00EF0BF3" w:rsidP="00092348">
            <w:pPr>
              <w:keepNext/>
              <w:keepLines/>
              <w:jc w:val="both"/>
              <w:rPr>
                <w:rFonts w:ascii="Tahoma" w:hAnsi="Tahoma" w:cs="Tahoma"/>
                <w:highlight w:val="yellow"/>
              </w:rPr>
            </w:pPr>
            <w:r>
              <w:rPr>
                <w:rFonts w:ascii="Tahoma" w:hAnsi="Tahoma" w:cs="Tahoma"/>
                <w:bCs/>
              </w:rPr>
              <w:t>t</w:t>
            </w:r>
            <w:r w:rsidRPr="00344D37">
              <w:rPr>
                <w:rFonts w:ascii="Tahoma" w:hAnsi="Tahoma" w:cs="Tahoma"/>
                <w:bCs/>
              </w:rPr>
              <w:t>ovorno vozilo</w:t>
            </w:r>
            <w:r>
              <w:rPr>
                <w:rFonts w:ascii="Tahoma" w:hAnsi="Tahoma" w:cs="Tahoma"/>
                <w:bCs/>
              </w:rPr>
              <w:t xml:space="preserve"> nad 12 ton pogon 8x4</w:t>
            </w:r>
            <w:r w:rsidR="00BD62CF">
              <w:rPr>
                <w:rFonts w:ascii="Tahoma" w:hAnsi="Tahoma" w:cs="Tahoma"/>
                <w:bCs/>
              </w:rPr>
              <w:t>, vsi EURO 6</w:t>
            </w:r>
          </w:p>
        </w:tc>
        <w:tc>
          <w:tcPr>
            <w:tcW w:w="1018" w:type="dxa"/>
            <w:shd w:val="clear" w:color="auto" w:fill="auto"/>
            <w:vAlign w:val="center"/>
          </w:tcPr>
          <w:p w14:paraId="517A945C" w14:textId="77777777" w:rsidR="00EF0BF3" w:rsidRPr="0010707C" w:rsidRDefault="00EF0BF3" w:rsidP="00092348">
            <w:pPr>
              <w:keepNext/>
              <w:keepLines/>
              <w:jc w:val="center"/>
              <w:rPr>
                <w:rFonts w:ascii="Tahoma" w:hAnsi="Tahoma" w:cs="Tahoma"/>
              </w:rPr>
            </w:pPr>
          </w:p>
        </w:tc>
        <w:tc>
          <w:tcPr>
            <w:tcW w:w="1536" w:type="dxa"/>
          </w:tcPr>
          <w:p w14:paraId="17D7C2A9" w14:textId="77777777" w:rsidR="00EF0BF3" w:rsidRPr="0010707C" w:rsidRDefault="00EF0BF3" w:rsidP="00092348">
            <w:pPr>
              <w:keepNext/>
              <w:keepLines/>
              <w:jc w:val="both"/>
              <w:rPr>
                <w:rFonts w:ascii="Tahoma" w:hAnsi="Tahoma" w:cs="Tahoma"/>
              </w:rPr>
            </w:pPr>
          </w:p>
        </w:tc>
        <w:tc>
          <w:tcPr>
            <w:tcW w:w="2688" w:type="dxa"/>
            <w:shd w:val="clear" w:color="auto" w:fill="auto"/>
          </w:tcPr>
          <w:p w14:paraId="669A7B1D" w14:textId="3C515933" w:rsidR="00EF0BF3" w:rsidRPr="0010707C" w:rsidRDefault="00EF0BF3" w:rsidP="00092348">
            <w:pPr>
              <w:keepNext/>
              <w:keepLines/>
              <w:jc w:val="both"/>
              <w:rPr>
                <w:rFonts w:ascii="Tahoma" w:hAnsi="Tahoma" w:cs="Tahoma"/>
              </w:rPr>
            </w:pPr>
          </w:p>
        </w:tc>
      </w:tr>
      <w:tr w:rsidR="00EF0BF3" w:rsidRPr="0010707C" w14:paraId="6288043D" w14:textId="77777777" w:rsidTr="004F7219">
        <w:tc>
          <w:tcPr>
            <w:tcW w:w="771" w:type="dxa"/>
          </w:tcPr>
          <w:p w14:paraId="05813D81" w14:textId="09FAB834" w:rsidR="00EF0BF3" w:rsidRDefault="004F7219" w:rsidP="00092348">
            <w:pPr>
              <w:keepNext/>
              <w:keepLines/>
              <w:jc w:val="both"/>
              <w:rPr>
                <w:rFonts w:ascii="Tahoma" w:hAnsi="Tahoma" w:cs="Tahoma"/>
                <w:bCs/>
              </w:rPr>
            </w:pPr>
            <w:r>
              <w:rPr>
                <w:rFonts w:ascii="Tahoma" w:hAnsi="Tahoma" w:cs="Tahoma"/>
                <w:bCs/>
              </w:rPr>
              <w:t>6</w:t>
            </w:r>
          </w:p>
        </w:tc>
        <w:tc>
          <w:tcPr>
            <w:tcW w:w="3196" w:type="dxa"/>
            <w:shd w:val="clear" w:color="auto" w:fill="auto"/>
          </w:tcPr>
          <w:p w14:paraId="642CB481" w14:textId="4674AF98" w:rsidR="00EF0BF3" w:rsidRPr="00EF0BF3" w:rsidRDefault="00EF0BF3" w:rsidP="00092348">
            <w:pPr>
              <w:keepNext/>
              <w:keepLines/>
              <w:jc w:val="both"/>
              <w:rPr>
                <w:rFonts w:ascii="Tahoma" w:hAnsi="Tahoma" w:cs="Tahoma"/>
                <w:highlight w:val="yellow"/>
              </w:rPr>
            </w:pPr>
            <w:r>
              <w:rPr>
                <w:rFonts w:ascii="Tahoma" w:hAnsi="Tahoma" w:cs="Tahoma"/>
                <w:bCs/>
              </w:rPr>
              <w:t>r</w:t>
            </w:r>
            <w:r w:rsidRPr="00344D37">
              <w:rPr>
                <w:rFonts w:ascii="Tahoma" w:hAnsi="Tahoma" w:cs="Tahoma"/>
                <w:bCs/>
              </w:rPr>
              <w:t xml:space="preserve">ovokopač za urejanje terena ob odvozu </w:t>
            </w:r>
            <w:r>
              <w:rPr>
                <w:rFonts w:ascii="Tahoma" w:hAnsi="Tahoma" w:cs="Tahoma"/>
                <w:bCs/>
              </w:rPr>
              <w:t>odpadkov</w:t>
            </w:r>
          </w:p>
        </w:tc>
        <w:tc>
          <w:tcPr>
            <w:tcW w:w="1018" w:type="dxa"/>
            <w:shd w:val="clear" w:color="auto" w:fill="auto"/>
            <w:vAlign w:val="center"/>
          </w:tcPr>
          <w:p w14:paraId="22159DA5" w14:textId="77777777" w:rsidR="00EF0BF3" w:rsidRPr="0010707C" w:rsidRDefault="00EF0BF3" w:rsidP="00092348">
            <w:pPr>
              <w:keepNext/>
              <w:keepLines/>
              <w:jc w:val="center"/>
              <w:rPr>
                <w:rFonts w:ascii="Tahoma" w:hAnsi="Tahoma" w:cs="Tahoma"/>
              </w:rPr>
            </w:pPr>
          </w:p>
        </w:tc>
        <w:tc>
          <w:tcPr>
            <w:tcW w:w="1536" w:type="dxa"/>
          </w:tcPr>
          <w:p w14:paraId="5F21AA0F" w14:textId="77777777" w:rsidR="00EF0BF3" w:rsidRPr="0010707C" w:rsidRDefault="00EF0BF3" w:rsidP="00092348">
            <w:pPr>
              <w:keepNext/>
              <w:keepLines/>
              <w:jc w:val="both"/>
              <w:rPr>
                <w:rFonts w:ascii="Tahoma" w:hAnsi="Tahoma" w:cs="Tahoma"/>
              </w:rPr>
            </w:pPr>
          </w:p>
        </w:tc>
        <w:tc>
          <w:tcPr>
            <w:tcW w:w="2688" w:type="dxa"/>
            <w:shd w:val="clear" w:color="auto" w:fill="auto"/>
          </w:tcPr>
          <w:p w14:paraId="324D822F" w14:textId="4B538BA9" w:rsidR="00EF0BF3" w:rsidRPr="0010707C" w:rsidRDefault="00EF0BF3" w:rsidP="00092348">
            <w:pPr>
              <w:keepNext/>
              <w:keepLines/>
              <w:jc w:val="both"/>
              <w:rPr>
                <w:rFonts w:ascii="Tahoma" w:hAnsi="Tahoma" w:cs="Tahoma"/>
              </w:rPr>
            </w:pPr>
          </w:p>
        </w:tc>
      </w:tr>
      <w:tr w:rsidR="00EF0BF3" w:rsidRPr="0010707C" w14:paraId="4AEB6105" w14:textId="77777777" w:rsidTr="004F7219">
        <w:tc>
          <w:tcPr>
            <w:tcW w:w="771" w:type="dxa"/>
          </w:tcPr>
          <w:p w14:paraId="748E9DDF" w14:textId="0BC1DF01" w:rsidR="00EF0BF3" w:rsidRDefault="004F7219" w:rsidP="00092348">
            <w:pPr>
              <w:keepNext/>
              <w:keepLines/>
              <w:jc w:val="both"/>
              <w:rPr>
                <w:rFonts w:ascii="Tahoma" w:hAnsi="Tahoma" w:cs="Tahoma"/>
                <w:bCs/>
              </w:rPr>
            </w:pPr>
            <w:r>
              <w:rPr>
                <w:rFonts w:ascii="Tahoma" w:hAnsi="Tahoma" w:cs="Tahoma"/>
                <w:bCs/>
              </w:rPr>
              <w:t>7</w:t>
            </w:r>
          </w:p>
        </w:tc>
        <w:tc>
          <w:tcPr>
            <w:tcW w:w="3196" w:type="dxa"/>
            <w:shd w:val="clear" w:color="auto" w:fill="auto"/>
          </w:tcPr>
          <w:p w14:paraId="4227B7D2" w14:textId="4A2124D3" w:rsidR="00EF0BF3" w:rsidRDefault="00EF0BF3" w:rsidP="00092348">
            <w:pPr>
              <w:keepNext/>
              <w:keepLines/>
              <w:jc w:val="both"/>
              <w:rPr>
                <w:rFonts w:ascii="Tahoma" w:hAnsi="Tahoma" w:cs="Tahoma"/>
                <w:bCs/>
              </w:rPr>
            </w:pPr>
          </w:p>
          <w:p w14:paraId="7A325385" w14:textId="3EEA6B6B" w:rsidR="00EF0BF3" w:rsidRPr="00EF0BF3" w:rsidRDefault="00EF0BF3" w:rsidP="00092348">
            <w:pPr>
              <w:keepNext/>
              <w:keepLines/>
              <w:jc w:val="both"/>
              <w:rPr>
                <w:rFonts w:ascii="Tahoma" w:hAnsi="Tahoma" w:cs="Tahoma"/>
                <w:highlight w:val="yellow"/>
              </w:rPr>
            </w:pPr>
            <w:r>
              <w:rPr>
                <w:rFonts w:ascii="Tahoma" w:hAnsi="Tahoma" w:cs="Tahoma"/>
                <w:bCs/>
              </w:rPr>
              <w:t>v</w:t>
            </w:r>
            <w:r w:rsidRPr="00344D37">
              <w:rPr>
                <w:rFonts w:ascii="Tahoma" w:hAnsi="Tahoma" w:cs="Tahoma"/>
                <w:bCs/>
              </w:rPr>
              <w:t>aljar za utrjevanje površin</w:t>
            </w:r>
            <w:r w:rsidRPr="00EF0BF3">
              <w:rPr>
                <w:rFonts w:ascii="Tahoma" w:hAnsi="Tahoma" w:cs="Tahoma"/>
                <w:highlight w:val="yellow"/>
              </w:rPr>
              <w:t xml:space="preserve"> </w:t>
            </w:r>
          </w:p>
        </w:tc>
        <w:tc>
          <w:tcPr>
            <w:tcW w:w="1018" w:type="dxa"/>
            <w:shd w:val="clear" w:color="auto" w:fill="auto"/>
            <w:vAlign w:val="center"/>
          </w:tcPr>
          <w:p w14:paraId="77BB1DFC" w14:textId="77777777" w:rsidR="00EF0BF3" w:rsidRPr="0010707C" w:rsidRDefault="00EF0BF3" w:rsidP="00092348">
            <w:pPr>
              <w:keepNext/>
              <w:keepLines/>
              <w:jc w:val="center"/>
              <w:rPr>
                <w:rFonts w:ascii="Tahoma" w:hAnsi="Tahoma" w:cs="Tahoma"/>
              </w:rPr>
            </w:pPr>
          </w:p>
        </w:tc>
        <w:tc>
          <w:tcPr>
            <w:tcW w:w="1536" w:type="dxa"/>
          </w:tcPr>
          <w:p w14:paraId="12371528" w14:textId="77777777" w:rsidR="00EF0BF3" w:rsidRPr="0010707C" w:rsidRDefault="00EF0BF3" w:rsidP="00092348">
            <w:pPr>
              <w:keepNext/>
              <w:keepLines/>
              <w:jc w:val="both"/>
              <w:rPr>
                <w:rFonts w:ascii="Tahoma" w:hAnsi="Tahoma" w:cs="Tahoma"/>
              </w:rPr>
            </w:pPr>
          </w:p>
        </w:tc>
        <w:tc>
          <w:tcPr>
            <w:tcW w:w="2688" w:type="dxa"/>
            <w:shd w:val="clear" w:color="auto" w:fill="auto"/>
          </w:tcPr>
          <w:p w14:paraId="607A325F" w14:textId="2985EF39" w:rsidR="00EF0BF3" w:rsidRPr="0010707C" w:rsidRDefault="00EF0BF3" w:rsidP="00092348">
            <w:pPr>
              <w:keepNext/>
              <w:keepLines/>
              <w:jc w:val="both"/>
              <w:rPr>
                <w:rFonts w:ascii="Tahoma" w:hAnsi="Tahoma" w:cs="Tahoma"/>
              </w:rPr>
            </w:pPr>
          </w:p>
        </w:tc>
      </w:tr>
    </w:tbl>
    <w:p w14:paraId="42F5D5FB" w14:textId="77777777" w:rsidR="002172CD" w:rsidRPr="0010707C" w:rsidRDefault="002172CD" w:rsidP="00092348">
      <w:pPr>
        <w:keepNext/>
        <w:keepLines/>
        <w:jc w:val="both"/>
        <w:rPr>
          <w:rFonts w:ascii="Tahoma" w:hAnsi="Tahoma" w:cs="Tahoma"/>
        </w:rPr>
      </w:pPr>
    </w:p>
    <w:p w14:paraId="6C1EDDDD" w14:textId="325C16FD" w:rsidR="002172CD" w:rsidRPr="0010707C" w:rsidRDefault="002172CD" w:rsidP="00092348">
      <w:pPr>
        <w:keepNext/>
        <w:keepLines/>
        <w:jc w:val="both"/>
        <w:rPr>
          <w:rFonts w:ascii="Tahoma" w:hAnsi="Tahoma" w:cs="Tahoma"/>
        </w:rPr>
      </w:pPr>
      <w:r w:rsidRPr="0010707C">
        <w:rPr>
          <w:rFonts w:ascii="Tahoma" w:hAnsi="Tahoma" w:cs="Tahoma"/>
        </w:rPr>
        <w:t xml:space="preserve">Za to stranjo prilagamo </w:t>
      </w:r>
      <w:r>
        <w:rPr>
          <w:rFonts w:ascii="Tahoma" w:hAnsi="Tahoma" w:cs="Tahoma"/>
          <w:b/>
        </w:rPr>
        <w:t>dokazila</w:t>
      </w:r>
      <w:r w:rsidR="00EF0BF3">
        <w:rPr>
          <w:rFonts w:ascii="Tahoma" w:hAnsi="Tahoma" w:cs="Tahoma"/>
          <w:b/>
        </w:rPr>
        <w:t xml:space="preserve"> </w:t>
      </w:r>
      <w:r w:rsidR="00EF0BF3" w:rsidRPr="00EF0BF3">
        <w:rPr>
          <w:rFonts w:ascii="Tahoma" w:hAnsi="Tahoma" w:cs="Tahoma"/>
        </w:rPr>
        <w:t>za opremo</w:t>
      </w:r>
      <w:r>
        <w:rPr>
          <w:rFonts w:ascii="Tahoma" w:hAnsi="Tahoma" w:cs="Tahoma"/>
          <w:b/>
        </w:rPr>
        <w:t>,</w:t>
      </w:r>
      <w:r w:rsidRPr="0010707C">
        <w:rPr>
          <w:rFonts w:ascii="Tahoma" w:hAnsi="Tahoma" w:cs="Tahoma"/>
        </w:rPr>
        <w:t xml:space="preserve"> ki so navedeni v zgornji tabeli.</w:t>
      </w:r>
    </w:p>
    <w:p w14:paraId="773265C3" w14:textId="77777777" w:rsidR="002172CD" w:rsidRPr="0010707C" w:rsidRDefault="002172CD" w:rsidP="00092348">
      <w:pPr>
        <w:keepNext/>
        <w:keepLines/>
        <w:jc w:val="both"/>
        <w:rPr>
          <w:rFonts w:ascii="Tahoma" w:hAnsi="Tahoma" w:cs="Tahoma"/>
        </w:rPr>
      </w:pPr>
    </w:p>
    <w:p w14:paraId="6376DB0E" w14:textId="080D6BE6" w:rsidR="002172CD" w:rsidRPr="0010707C" w:rsidRDefault="002172CD" w:rsidP="00092348">
      <w:pPr>
        <w:keepNext/>
        <w:keepLines/>
        <w:jc w:val="both"/>
        <w:rPr>
          <w:rFonts w:ascii="Tahoma" w:hAnsi="Tahoma" w:cs="Tahoma"/>
        </w:rPr>
      </w:pPr>
      <w:r w:rsidRPr="0010707C">
        <w:rPr>
          <w:rFonts w:ascii="Tahoma" w:hAnsi="Tahoma" w:cs="Tahoma"/>
        </w:rPr>
        <w:t xml:space="preserve">Nespoštovanje določil je razlog za prekinitev in odstop od </w:t>
      </w:r>
      <w:r w:rsidR="00EF0BF3">
        <w:rPr>
          <w:rFonts w:ascii="Tahoma" w:hAnsi="Tahoma" w:cs="Tahoma"/>
        </w:rPr>
        <w:t>okvirnega sporazuma</w:t>
      </w:r>
      <w:r w:rsidRPr="0010707C">
        <w:rPr>
          <w:rFonts w:ascii="Tahoma" w:hAnsi="Tahoma" w:cs="Tahoma"/>
        </w:rPr>
        <w:t>, brez kakršnekoli obveznosti do izvajalca.</w:t>
      </w:r>
    </w:p>
    <w:p w14:paraId="61BE939B" w14:textId="77777777" w:rsidR="002172CD" w:rsidRPr="0010707C" w:rsidRDefault="002172CD" w:rsidP="00092348">
      <w:pPr>
        <w:keepNext/>
        <w:keepLines/>
        <w:tabs>
          <w:tab w:val="left" w:pos="142"/>
        </w:tabs>
        <w:jc w:val="both"/>
        <w:rPr>
          <w:rFonts w:ascii="Tahoma" w:hAnsi="Tahoma" w:cs="Tahoma"/>
        </w:rPr>
      </w:pPr>
    </w:p>
    <w:p w14:paraId="6731943F" w14:textId="0E9FFCFB" w:rsidR="002172CD" w:rsidRPr="00C8579C" w:rsidRDefault="002172CD" w:rsidP="00092348">
      <w:pPr>
        <w:keepNext/>
        <w:keepLines/>
        <w:jc w:val="both"/>
        <w:rPr>
          <w:rFonts w:ascii="Tahoma" w:hAnsi="Tahoma" w:cs="Tahoma"/>
          <w:bCs/>
          <w:i/>
          <w:noProof/>
          <w:sz w:val="18"/>
          <w:szCs w:val="18"/>
        </w:rPr>
      </w:pPr>
      <w:r>
        <w:rPr>
          <w:rFonts w:ascii="Tahoma" w:hAnsi="Tahoma" w:cs="Tahoma"/>
          <w:bCs/>
          <w:i/>
          <w:noProof/>
          <w:sz w:val="18"/>
          <w:szCs w:val="18"/>
        </w:rPr>
        <w:t xml:space="preserve">Navodilo: Prilogo izpolni in podpiše vsak gospodarski subjekt, ki nastopa v ponudbi in označi z »X« </w:t>
      </w:r>
      <w:r w:rsidR="00A314B0">
        <w:rPr>
          <w:rFonts w:ascii="Tahoma" w:hAnsi="Tahoma" w:cs="Tahoma"/>
          <w:bCs/>
          <w:i/>
          <w:noProof/>
          <w:sz w:val="18"/>
          <w:szCs w:val="18"/>
        </w:rPr>
        <w:t xml:space="preserve">oziroma izpolni </w:t>
      </w:r>
      <w:r>
        <w:rPr>
          <w:rFonts w:ascii="Tahoma" w:hAnsi="Tahoma" w:cs="Tahoma"/>
          <w:bCs/>
          <w:i/>
          <w:noProof/>
          <w:sz w:val="18"/>
          <w:szCs w:val="18"/>
        </w:rPr>
        <w:t>tisti del izjave, ki velja zanj.</w:t>
      </w:r>
    </w:p>
    <w:p w14:paraId="74112726" w14:textId="77777777" w:rsidR="002172CD" w:rsidRPr="0010707C" w:rsidRDefault="002172CD" w:rsidP="00092348">
      <w:pPr>
        <w:keepNext/>
        <w:keepLines/>
        <w:jc w:val="both"/>
        <w:rPr>
          <w:rFonts w:ascii="Tahoma" w:hAnsi="Tahoma" w:cs="Tahoma"/>
        </w:rPr>
      </w:pPr>
    </w:p>
    <w:p w14:paraId="5117DD15" w14:textId="77777777" w:rsidR="002172CD" w:rsidRPr="0010707C" w:rsidRDefault="002172CD" w:rsidP="00092348">
      <w:pPr>
        <w:keepNext/>
        <w:keepLines/>
        <w:tabs>
          <w:tab w:val="left" w:pos="360"/>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172CD" w:rsidRPr="0010707C" w14:paraId="469C62C6" w14:textId="77777777" w:rsidTr="002172CD">
        <w:trPr>
          <w:trHeight w:val="235"/>
        </w:trPr>
        <w:tc>
          <w:tcPr>
            <w:tcW w:w="3402" w:type="dxa"/>
            <w:tcBorders>
              <w:bottom w:val="single" w:sz="4" w:space="0" w:color="auto"/>
            </w:tcBorders>
          </w:tcPr>
          <w:p w14:paraId="1B894746" w14:textId="77777777" w:rsidR="002172CD" w:rsidRPr="0010707C" w:rsidRDefault="002172CD" w:rsidP="00092348">
            <w:pPr>
              <w:keepNext/>
              <w:keepLines/>
              <w:jc w:val="both"/>
              <w:rPr>
                <w:rFonts w:ascii="Tahoma" w:hAnsi="Tahoma" w:cs="Tahoma"/>
                <w:snapToGrid w:val="0"/>
                <w:color w:val="000000"/>
              </w:rPr>
            </w:pPr>
          </w:p>
        </w:tc>
        <w:tc>
          <w:tcPr>
            <w:tcW w:w="2977" w:type="dxa"/>
          </w:tcPr>
          <w:p w14:paraId="7C7FF755" w14:textId="77777777" w:rsidR="002172CD" w:rsidRPr="0010707C" w:rsidRDefault="002172CD" w:rsidP="00092348">
            <w:pPr>
              <w:keepNext/>
              <w:keepLines/>
              <w:jc w:val="both"/>
              <w:rPr>
                <w:rFonts w:ascii="Tahoma" w:hAnsi="Tahoma" w:cs="Tahoma"/>
                <w:snapToGrid w:val="0"/>
                <w:color w:val="000000"/>
              </w:rPr>
            </w:pPr>
          </w:p>
        </w:tc>
        <w:tc>
          <w:tcPr>
            <w:tcW w:w="3119" w:type="dxa"/>
            <w:tcBorders>
              <w:bottom w:val="single" w:sz="4" w:space="0" w:color="auto"/>
            </w:tcBorders>
          </w:tcPr>
          <w:p w14:paraId="54406CD7" w14:textId="77777777" w:rsidR="002172CD" w:rsidRPr="0010707C" w:rsidRDefault="002172CD" w:rsidP="00092348">
            <w:pPr>
              <w:keepNext/>
              <w:keepLines/>
              <w:tabs>
                <w:tab w:val="left" w:pos="567"/>
                <w:tab w:val="num" w:pos="851"/>
                <w:tab w:val="left" w:pos="993"/>
              </w:tabs>
              <w:jc w:val="both"/>
              <w:rPr>
                <w:rFonts w:ascii="Tahoma" w:hAnsi="Tahoma" w:cs="Tahoma"/>
                <w:snapToGrid w:val="0"/>
                <w:color w:val="000000"/>
              </w:rPr>
            </w:pPr>
          </w:p>
        </w:tc>
      </w:tr>
      <w:tr w:rsidR="002172CD" w:rsidRPr="0010707C" w14:paraId="43390FB8" w14:textId="77777777" w:rsidTr="002172CD">
        <w:trPr>
          <w:trHeight w:val="235"/>
        </w:trPr>
        <w:tc>
          <w:tcPr>
            <w:tcW w:w="3402" w:type="dxa"/>
            <w:tcBorders>
              <w:top w:val="single" w:sz="4" w:space="0" w:color="auto"/>
            </w:tcBorders>
          </w:tcPr>
          <w:p w14:paraId="78862AA1" w14:textId="77777777" w:rsidR="002172CD" w:rsidRPr="0010707C" w:rsidRDefault="002172CD" w:rsidP="00092348">
            <w:pPr>
              <w:keepNext/>
              <w:keepLines/>
              <w:jc w:val="both"/>
              <w:rPr>
                <w:rFonts w:ascii="Tahoma" w:hAnsi="Tahoma" w:cs="Tahoma"/>
                <w:snapToGrid w:val="0"/>
                <w:color w:val="000000"/>
              </w:rPr>
            </w:pPr>
            <w:r w:rsidRPr="0010707C">
              <w:rPr>
                <w:rFonts w:ascii="Tahoma" w:hAnsi="Tahoma" w:cs="Tahoma"/>
                <w:snapToGrid w:val="0"/>
                <w:color w:val="000000"/>
              </w:rPr>
              <w:t>(kraj, datum)</w:t>
            </w:r>
          </w:p>
        </w:tc>
        <w:tc>
          <w:tcPr>
            <w:tcW w:w="2977" w:type="dxa"/>
          </w:tcPr>
          <w:p w14:paraId="4E1E677C" w14:textId="77777777" w:rsidR="002172CD" w:rsidRPr="0010707C" w:rsidRDefault="002172CD" w:rsidP="00092348">
            <w:pPr>
              <w:keepNext/>
              <w:keepLines/>
              <w:jc w:val="center"/>
              <w:rPr>
                <w:rFonts w:ascii="Tahoma" w:hAnsi="Tahoma" w:cs="Tahoma"/>
                <w:snapToGrid w:val="0"/>
                <w:color w:val="000000"/>
              </w:rPr>
            </w:pPr>
            <w:r w:rsidRPr="0010707C">
              <w:rPr>
                <w:rFonts w:ascii="Tahoma" w:hAnsi="Tahoma" w:cs="Tahoma"/>
                <w:snapToGrid w:val="0"/>
                <w:color w:val="000000"/>
              </w:rPr>
              <w:t>žig</w:t>
            </w:r>
          </w:p>
        </w:tc>
        <w:tc>
          <w:tcPr>
            <w:tcW w:w="3119" w:type="dxa"/>
            <w:tcBorders>
              <w:top w:val="single" w:sz="4" w:space="0" w:color="auto"/>
            </w:tcBorders>
          </w:tcPr>
          <w:p w14:paraId="7F74E9C4" w14:textId="77777777" w:rsidR="002172CD" w:rsidRPr="0010707C" w:rsidRDefault="002172CD" w:rsidP="00092348">
            <w:pPr>
              <w:keepNext/>
              <w:keepLines/>
              <w:jc w:val="both"/>
              <w:rPr>
                <w:rFonts w:ascii="Tahoma" w:hAnsi="Tahoma" w:cs="Tahoma"/>
                <w:snapToGrid w:val="0"/>
                <w:color w:val="000000"/>
              </w:rPr>
            </w:pPr>
            <w:r w:rsidRPr="0010707C">
              <w:rPr>
                <w:rFonts w:ascii="Tahoma" w:hAnsi="Tahoma" w:cs="Tahoma"/>
                <w:snapToGrid w:val="0"/>
                <w:color w:val="000000"/>
              </w:rPr>
              <w:t>(ime in priimek ter podpis gospodarskega subjekta)</w:t>
            </w:r>
          </w:p>
        </w:tc>
      </w:tr>
    </w:tbl>
    <w:p w14:paraId="4E147BDC" w14:textId="4ADC6299" w:rsidR="002172CD" w:rsidRDefault="002172CD" w:rsidP="00092348">
      <w:pPr>
        <w:keepNext/>
        <w:keepLines/>
        <w:rPr>
          <w:rFonts w:ascii="Tahoma" w:hAnsi="Tahoma" w:cs="Tahoma"/>
        </w:rPr>
      </w:pPr>
    </w:p>
    <w:p w14:paraId="03BF7282" w14:textId="77777777" w:rsidR="002172CD" w:rsidRDefault="002172CD" w:rsidP="00092348">
      <w:pPr>
        <w:keepNext/>
        <w:keepLines/>
        <w:rPr>
          <w:rFonts w:ascii="Tahoma" w:hAnsi="Tahoma" w:cs="Tahoma"/>
        </w:rPr>
      </w:pPr>
    </w:p>
    <w:p w14:paraId="1B026F01" w14:textId="77777777" w:rsidR="00CB23D7" w:rsidRPr="00112425" w:rsidRDefault="00CB23D7" w:rsidP="00092348">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553FA6E7" w:rsidR="008066AF" w:rsidRPr="00112425" w:rsidRDefault="008066AF" w:rsidP="00092348">
            <w:pPr>
              <w:keepNext/>
              <w:keepLines/>
              <w:rPr>
                <w:rFonts w:ascii="Tahoma" w:hAnsi="Tahoma" w:cs="Tahoma"/>
                <w:b/>
              </w:rPr>
            </w:pPr>
            <w:r>
              <w:rPr>
                <w:rFonts w:ascii="Tahoma" w:hAnsi="Tahoma" w:cs="Tahoma"/>
              </w:rPr>
              <w:lastRenderedPageBreak/>
              <w:t xml:space="preserve">OSNUTEK </w:t>
            </w:r>
            <w:r w:rsidR="002172CD">
              <w:rPr>
                <w:rFonts w:ascii="Tahoma" w:hAnsi="Tahoma" w:cs="Tahoma"/>
              </w:rPr>
              <w:t>OKVIRNEGA SPORAZUMA</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092348">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F055DDE" w14:textId="77777777" w:rsidR="00A055C4" w:rsidRPr="004C1F13" w:rsidRDefault="00A055C4" w:rsidP="00092348">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3828"/>
        <w:gridCol w:w="1629"/>
      </w:tblGrid>
      <w:tr w:rsidR="00E90FDB" w:rsidRPr="004C1F13" w14:paraId="39BAFC56" w14:textId="77777777" w:rsidTr="002172CD">
        <w:tc>
          <w:tcPr>
            <w:tcW w:w="3828" w:type="dxa"/>
            <w:vAlign w:val="center"/>
          </w:tcPr>
          <w:p w14:paraId="2BEECF4A" w14:textId="49CF719D" w:rsidR="00E90FDB" w:rsidRPr="004C1F13" w:rsidRDefault="00E90FDB" w:rsidP="00092348">
            <w:pPr>
              <w:keepNext/>
              <w:keepLines/>
              <w:ind w:left="-75"/>
              <w:jc w:val="both"/>
              <w:rPr>
                <w:rFonts w:ascii="Tahoma" w:hAnsi="Tahoma" w:cs="Tahoma"/>
                <w:lang w:eastAsia="en-US"/>
              </w:rPr>
            </w:pPr>
            <w:r w:rsidRPr="004C1F13">
              <w:rPr>
                <w:rFonts w:ascii="Tahoma" w:hAnsi="Tahoma" w:cs="Tahoma"/>
                <w:lang w:eastAsia="en-US"/>
              </w:rPr>
              <w:t xml:space="preserve">Številka </w:t>
            </w:r>
            <w:r w:rsidR="002172CD">
              <w:rPr>
                <w:rFonts w:ascii="Tahoma" w:hAnsi="Tahoma" w:cs="Tahoma"/>
              </w:rPr>
              <w:t>okvirnega sporazuma</w:t>
            </w:r>
            <w:r w:rsidR="002172CD" w:rsidRPr="00112425">
              <w:rPr>
                <w:rFonts w:ascii="Tahoma" w:hAnsi="Tahoma" w:cs="Tahoma"/>
              </w:rPr>
              <w:t xml:space="preserve"> </w:t>
            </w:r>
            <w:r w:rsidRPr="004C1F13">
              <w:rPr>
                <w:rFonts w:ascii="Tahoma" w:hAnsi="Tahoma" w:cs="Tahoma"/>
                <w:lang w:eastAsia="en-US"/>
              </w:rPr>
              <w:t>naročnika:</w:t>
            </w:r>
          </w:p>
        </w:tc>
        <w:tc>
          <w:tcPr>
            <w:tcW w:w="1629" w:type="dxa"/>
            <w:tcBorders>
              <w:bottom w:val="single" w:sz="4" w:space="0" w:color="auto"/>
            </w:tcBorders>
            <w:vAlign w:val="center"/>
          </w:tcPr>
          <w:p w14:paraId="039301DC" w14:textId="77777777" w:rsidR="00E90FDB" w:rsidRPr="004C1F13" w:rsidRDefault="00E90FDB" w:rsidP="00092348">
            <w:pPr>
              <w:keepNext/>
              <w:keepLines/>
              <w:jc w:val="center"/>
              <w:rPr>
                <w:rFonts w:ascii="Tahoma" w:hAnsi="Tahoma" w:cs="Tahoma"/>
                <w:b/>
              </w:rPr>
            </w:pPr>
          </w:p>
        </w:tc>
      </w:tr>
      <w:tr w:rsidR="00E90FDB" w:rsidRPr="004C1F13" w14:paraId="3677A4F3" w14:textId="77777777" w:rsidTr="002172CD">
        <w:tc>
          <w:tcPr>
            <w:tcW w:w="3828" w:type="dxa"/>
          </w:tcPr>
          <w:p w14:paraId="556F378C" w14:textId="77777777" w:rsidR="00E90FDB" w:rsidRPr="004C1F13" w:rsidRDefault="00E90FDB" w:rsidP="00092348">
            <w:pPr>
              <w:keepNext/>
              <w:keepLines/>
              <w:jc w:val="both"/>
              <w:rPr>
                <w:rFonts w:ascii="Tahoma" w:hAnsi="Tahoma" w:cs="Tahoma"/>
                <w:lang w:eastAsia="en-US"/>
              </w:rPr>
            </w:pPr>
          </w:p>
        </w:tc>
        <w:tc>
          <w:tcPr>
            <w:tcW w:w="1629" w:type="dxa"/>
            <w:tcBorders>
              <w:top w:val="single" w:sz="4" w:space="0" w:color="auto"/>
            </w:tcBorders>
          </w:tcPr>
          <w:p w14:paraId="26B2DA91" w14:textId="77777777" w:rsidR="00E90FDB" w:rsidRPr="004C1F13" w:rsidRDefault="00E90FDB" w:rsidP="00092348">
            <w:pPr>
              <w:keepNext/>
              <w:keepLines/>
              <w:jc w:val="both"/>
              <w:rPr>
                <w:rFonts w:ascii="Tahoma" w:hAnsi="Tahoma" w:cs="Tahoma"/>
                <w:lang w:eastAsia="en-US"/>
              </w:rPr>
            </w:pPr>
          </w:p>
        </w:tc>
      </w:tr>
      <w:tr w:rsidR="00E90FDB" w:rsidRPr="004C1F13" w14:paraId="02DAE158" w14:textId="77777777" w:rsidTr="002172CD">
        <w:tc>
          <w:tcPr>
            <w:tcW w:w="3828" w:type="dxa"/>
          </w:tcPr>
          <w:p w14:paraId="26FFC191" w14:textId="66FFC9A1" w:rsidR="00E90FDB" w:rsidRPr="004C1F13" w:rsidRDefault="00E90FDB" w:rsidP="00092348">
            <w:pPr>
              <w:keepNext/>
              <w:keepLines/>
              <w:ind w:left="-75"/>
              <w:jc w:val="both"/>
              <w:rPr>
                <w:rFonts w:ascii="Tahoma" w:hAnsi="Tahoma" w:cs="Tahoma"/>
                <w:lang w:eastAsia="en-US"/>
              </w:rPr>
            </w:pPr>
            <w:r w:rsidRPr="004C1F13">
              <w:rPr>
                <w:rFonts w:ascii="Tahoma" w:hAnsi="Tahoma" w:cs="Tahoma"/>
                <w:lang w:eastAsia="en-US"/>
              </w:rPr>
              <w:t xml:space="preserve">Številka </w:t>
            </w:r>
            <w:r w:rsidR="002172CD">
              <w:rPr>
                <w:rFonts w:ascii="Tahoma" w:hAnsi="Tahoma" w:cs="Tahoma"/>
              </w:rPr>
              <w:t>okvirnega sporazuma</w:t>
            </w:r>
            <w:r w:rsidR="002172CD" w:rsidRPr="00112425">
              <w:rPr>
                <w:rFonts w:ascii="Tahoma" w:hAnsi="Tahoma" w:cs="Tahoma"/>
              </w:rPr>
              <w:t xml:space="preserve"> </w:t>
            </w:r>
            <w:r w:rsidRPr="004C1F13">
              <w:rPr>
                <w:rFonts w:ascii="Tahoma" w:hAnsi="Tahoma" w:cs="Tahoma"/>
                <w:lang w:eastAsia="en-US"/>
              </w:rPr>
              <w:t>izvajalca:</w:t>
            </w:r>
          </w:p>
        </w:tc>
        <w:tc>
          <w:tcPr>
            <w:tcW w:w="1629" w:type="dxa"/>
            <w:tcBorders>
              <w:bottom w:val="single" w:sz="4" w:space="0" w:color="auto"/>
            </w:tcBorders>
          </w:tcPr>
          <w:p w14:paraId="3CB18F7F" w14:textId="77777777" w:rsidR="00E90FDB" w:rsidRPr="004C1F13" w:rsidRDefault="00E90FDB" w:rsidP="00092348">
            <w:pPr>
              <w:keepNext/>
              <w:keepLines/>
              <w:jc w:val="both"/>
              <w:rPr>
                <w:rFonts w:ascii="Tahoma" w:hAnsi="Tahoma" w:cs="Tahoma"/>
                <w:lang w:eastAsia="en-US"/>
              </w:rPr>
            </w:pPr>
          </w:p>
        </w:tc>
      </w:tr>
    </w:tbl>
    <w:p w14:paraId="22039728" w14:textId="77777777" w:rsidR="00E90FDB" w:rsidRPr="004C1F13" w:rsidRDefault="00E90FDB" w:rsidP="00092348">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2552"/>
        <w:gridCol w:w="6945"/>
      </w:tblGrid>
      <w:tr w:rsidR="00E90FDB" w:rsidRPr="004C1F13" w14:paraId="560A0CFB" w14:textId="77777777" w:rsidTr="002172CD">
        <w:tc>
          <w:tcPr>
            <w:tcW w:w="2552" w:type="dxa"/>
          </w:tcPr>
          <w:p w14:paraId="7ECA971F" w14:textId="153FEDE8" w:rsidR="00E90FDB" w:rsidRPr="004C1F13" w:rsidRDefault="00E90FDB" w:rsidP="00092348">
            <w:pPr>
              <w:keepNext/>
              <w:keepLines/>
              <w:ind w:left="-75"/>
              <w:jc w:val="both"/>
              <w:rPr>
                <w:rFonts w:ascii="Tahoma" w:hAnsi="Tahoma" w:cs="Tahoma"/>
                <w:lang w:eastAsia="en-US"/>
              </w:rPr>
            </w:pPr>
            <w:r w:rsidRPr="004C1F13">
              <w:rPr>
                <w:rFonts w:ascii="Tahoma" w:hAnsi="Tahoma" w:cs="Tahoma"/>
                <w:lang w:eastAsia="en-US"/>
              </w:rPr>
              <w:t xml:space="preserve">Naziv </w:t>
            </w:r>
            <w:r w:rsidR="002172CD">
              <w:rPr>
                <w:rFonts w:ascii="Tahoma" w:hAnsi="Tahoma" w:cs="Tahoma"/>
              </w:rPr>
              <w:t>okvirnega sporazuma</w:t>
            </w:r>
            <w:r w:rsidRPr="004C1F13">
              <w:rPr>
                <w:rFonts w:ascii="Tahoma" w:hAnsi="Tahoma" w:cs="Tahoma"/>
                <w:lang w:eastAsia="en-US"/>
              </w:rPr>
              <w:t>:</w:t>
            </w:r>
          </w:p>
        </w:tc>
        <w:tc>
          <w:tcPr>
            <w:tcW w:w="6945" w:type="dxa"/>
          </w:tcPr>
          <w:p w14:paraId="3D147CF1" w14:textId="2909E440" w:rsidR="00E90FDB" w:rsidRPr="004C1F13" w:rsidRDefault="0015372C" w:rsidP="00092348">
            <w:pPr>
              <w:keepNext/>
              <w:keepLines/>
              <w:spacing w:after="200" w:line="276" w:lineRule="auto"/>
              <w:jc w:val="center"/>
              <w:rPr>
                <w:rFonts w:ascii="Tahoma" w:hAnsi="Tahoma" w:cs="Tahoma"/>
                <w:b/>
              </w:rPr>
            </w:pPr>
            <w:r>
              <w:rPr>
                <w:rFonts w:ascii="Tahoma" w:hAnsi="Tahoma" w:cs="Tahoma"/>
                <w:b/>
                <w:caps/>
              </w:rPr>
              <w:t>Ureditev 40 m pasu ob Savi v Črnučah</w:t>
            </w:r>
          </w:p>
        </w:tc>
      </w:tr>
    </w:tbl>
    <w:p w14:paraId="5AA0D472" w14:textId="054FE9D7" w:rsidR="00E90FDB" w:rsidRPr="004C1F13" w:rsidRDefault="00E90FDB" w:rsidP="00092348">
      <w:pPr>
        <w:keepNext/>
        <w:keepLines/>
        <w:jc w:val="both"/>
        <w:rPr>
          <w:rFonts w:ascii="Tahoma" w:hAnsi="Tahoma" w:cs="Tahoma"/>
        </w:rPr>
      </w:pPr>
      <w:r w:rsidRPr="004C1F13">
        <w:rPr>
          <w:rFonts w:ascii="Tahoma" w:hAnsi="Tahoma" w:cs="Tahoma"/>
        </w:rPr>
        <w:t>sklenjen med</w:t>
      </w:r>
    </w:p>
    <w:p w14:paraId="6702FC64" w14:textId="77777777" w:rsidR="00E90FDB" w:rsidRPr="004C1F13" w:rsidRDefault="00E90FDB" w:rsidP="00092348">
      <w:pPr>
        <w:keepNext/>
        <w:keepLines/>
        <w:jc w:val="both"/>
        <w:rPr>
          <w:rFonts w:ascii="Tahoma" w:hAnsi="Tahoma" w:cs="Tahoma"/>
        </w:rPr>
      </w:pPr>
    </w:p>
    <w:p w14:paraId="78998681" w14:textId="77777777" w:rsidR="00E90FDB" w:rsidRPr="004C1F13" w:rsidRDefault="00E90FDB" w:rsidP="00092348">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092348">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092348">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092348">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092348">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092348">
            <w:pPr>
              <w:keepNext/>
              <w:keepLines/>
              <w:jc w:val="both"/>
              <w:rPr>
                <w:rFonts w:ascii="Tahoma" w:hAnsi="Tahoma" w:cs="Tahoma"/>
              </w:rPr>
            </w:pPr>
          </w:p>
          <w:p w14:paraId="0BD870BB" w14:textId="77777777" w:rsidR="00E90FDB" w:rsidRPr="004C1F13" w:rsidRDefault="00E90FDB" w:rsidP="00092348">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092348">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092348">
            <w:pPr>
              <w:keepNext/>
              <w:keepLines/>
              <w:ind w:left="1416" w:firstLine="708"/>
              <w:jc w:val="both"/>
              <w:rPr>
                <w:rFonts w:ascii="Tahoma" w:hAnsi="Tahoma" w:cs="Tahoma"/>
              </w:rPr>
            </w:pPr>
          </w:p>
          <w:p w14:paraId="37264510" w14:textId="77777777" w:rsidR="00E90FDB" w:rsidRPr="004C1F13" w:rsidRDefault="00E90FDB" w:rsidP="00092348">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092348">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092348">
      <w:pPr>
        <w:keepNext/>
        <w:keepLines/>
        <w:jc w:val="both"/>
        <w:rPr>
          <w:rFonts w:ascii="Tahoma" w:hAnsi="Tahoma" w:cs="Tahoma"/>
        </w:rPr>
      </w:pPr>
    </w:p>
    <w:p w14:paraId="70A48D41" w14:textId="77777777" w:rsidR="00E90FDB" w:rsidRPr="004C1F13" w:rsidRDefault="00E90FDB" w:rsidP="00092348">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092348">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092348">
            <w:pPr>
              <w:keepNext/>
              <w:keepLines/>
              <w:jc w:val="both"/>
              <w:rPr>
                <w:rFonts w:ascii="Tahoma" w:hAnsi="Tahoma" w:cs="Tahoma"/>
                <w:b/>
              </w:rPr>
            </w:pPr>
          </w:p>
        </w:tc>
        <w:tc>
          <w:tcPr>
            <w:tcW w:w="211" w:type="dxa"/>
          </w:tcPr>
          <w:p w14:paraId="28CD2090" w14:textId="77777777" w:rsidR="00E90FDB" w:rsidRPr="004C1F13" w:rsidRDefault="00E90FDB" w:rsidP="00092348">
            <w:pPr>
              <w:keepNext/>
              <w:keepLines/>
              <w:jc w:val="both"/>
              <w:rPr>
                <w:rFonts w:ascii="Tahoma" w:hAnsi="Tahoma" w:cs="Tahoma"/>
              </w:rPr>
            </w:pPr>
          </w:p>
        </w:tc>
        <w:tc>
          <w:tcPr>
            <w:tcW w:w="745" w:type="dxa"/>
          </w:tcPr>
          <w:p w14:paraId="606700F6" w14:textId="77777777" w:rsidR="00E90FDB" w:rsidRPr="004C1F13" w:rsidRDefault="00E90FDB" w:rsidP="00092348">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092348">
            <w:pPr>
              <w:keepNext/>
              <w:keepLines/>
              <w:jc w:val="both"/>
              <w:rPr>
                <w:rFonts w:ascii="Tahoma" w:hAnsi="Tahoma" w:cs="Tahoma"/>
              </w:rPr>
            </w:pPr>
          </w:p>
        </w:tc>
        <w:tc>
          <w:tcPr>
            <w:tcW w:w="211" w:type="dxa"/>
          </w:tcPr>
          <w:p w14:paraId="74ECD6AC" w14:textId="77777777" w:rsidR="00E90FDB" w:rsidRPr="004C1F13" w:rsidRDefault="00E90FDB" w:rsidP="00092348">
            <w:pPr>
              <w:keepNext/>
              <w:keepLines/>
              <w:jc w:val="both"/>
              <w:rPr>
                <w:rFonts w:ascii="Tahoma" w:hAnsi="Tahoma" w:cs="Tahoma"/>
              </w:rPr>
            </w:pPr>
          </w:p>
        </w:tc>
        <w:tc>
          <w:tcPr>
            <w:tcW w:w="745" w:type="dxa"/>
          </w:tcPr>
          <w:p w14:paraId="3CF47C98" w14:textId="77777777" w:rsidR="00E90FDB" w:rsidRPr="004C1F13" w:rsidRDefault="00E90FDB" w:rsidP="00092348">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092348">
            <w:pPr>
              <w:keepNext/>
              <w:keepLines/>
              <w:jc w:val="both"/>
              <w:rPr>
                <w:rFonts w:ascii="Tahoma" w:hAnsi="Tahoma" w:cs="Tahoma"/>
              </w:rPr>
            </w:pPr>
          </w:p>
        </w:tc>
        <w:tc>
          <w:tcPr>
            <w:tcW w:w="211" w:type="dxa"/>
          </w:tcPr>
          <w:p w14:paraId="35C1E708" w14:textId="77777777" w:rsidR="00E90FDB" w:rsidRPr="004C1F13" w:rsidRDefault="00E90FDB" w:rsidP="00092348">
            <w:pPr>
              <w:keepNext/>
              <w:keepLines/>
              <w:jc w:val="both"/>
              <w:rPr>
                <w:rFonts w:ascii="Tahoma" w:hAnsi="Tahoma" w:cs="Tahoma"/>
              </w:rPr>
            </w:pPr>
          </w:p>
        </w:tc>
        <w:tc>
          <w:tcPr>
            <w:tcW w:w="745" w:type="dxa"/>
          </w:tcPr>
          <w:p w14:paraId="6AC8E6BC" w14:textId="77777777" w:rsidR="00E90FDB" w:rsidRPr="004C1F13" w:rsidRDefault="00E90FDB" w:rsidP="00092348">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092348">
            <w:pPr>
              <w:keepNext/>
              <w:keepLines/>
              <w:jc w:val="both"/>
              <w:rPr>
                <w:rFonts w:ascii="Tahoma" w:hAnsi="Tahoma" w:cs="Tahoma"/>
              </w:rPr>
            </w:pPr>
          </w:p>
        </w:tc>
        <w:tc>
          <w:tcPr>
            <w:tcW w:w="211" w:type="dxa"/>
          </w:tcPr>
          <w:p w14:paraId="276C0C2D" w14:textId="77777777" w:rsidR="00E90FDB" w:rsidRPr="004C1F13" w:rsidRDefault="00E90FDB" w:rsidP="00092348">
            <w:pPr>
              <w:keepNext/>
              <w:keepLines/>
              <w:jc w:val="both"/>
              <w:rPr>
                <w:rFonts w:ascii="Tahoma" w:hAnsi="Tahoma" w:cs="Tahoma"/>
              </w:rPr>
            </w:pPr>
          </w:p>
        </w:tc>
        <w:tc>
          <w:tcPr>
            <w:tcW w:w="745" w:type="dxa"/>
          </w:tcPr>
          <w:p w14:paraId="771BDBC2" w14:textId="77777777" w:rsidR="00E90FDB" w:rsidRPr="004C1F13" w:rsidRDefault="00E90FDB" w:rsidP="00092348">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092348">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092348">
            <w:pPr>
              <w:keepNext/>
              <w:keepLines/>
              <w:jc w:val="both"/>
              <w:rPr>
                <w:rFonts w:ascii="Tahoma" w:hAnsi="Tahoma" w:cs="Tahoma"/>
              </w:rPr>
            </w:pPr>
          </w:p>
        </w:tc>
        <w:tc>
          <w:tcPr>
            <w:tcW w:w="745" w:type="dxa"/>
          </w:tcPr>
          <w:p w14:paraId="4A93CE98" w14:textId="77777777" w:rsidR="00E90FDB" w:rsidRPr="004C1F13" w:rsidRDefault="00E90FDB" w:rsidP="00092348">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092348">
            <w:pPr>
              <w:keepNext/>
              <w:keepLines/>
              <w:jc w:val="both"/>
              <w:rPr>
                <w:rFonts w:ascii="Tahoma" w:hAnsi="Tahoma" w:cs="Tahoma"/>
                <w:b/>
              </w:rPr>
            </w:pPr>
          </w:p>
        </w:tc>
        <w:tc>
          <w:tcPr>
            <w:tcW w:w="211" w:type="dxa"/>
          </w:tcPr>
          <w:p w14:paraId="6623FEA9" w14:textId="77777777" w:rsidR="00E90FDB" w:rsidRPr="004C1F13" w:rsidRDefault="00E90FDB" w:rsidP="00092348">
            <w:pPr>
              <w:keepNext/>
              <w:keepLines/>
              <w:jc w:val="both"/>
              <w:rPr>
                <w:rFonts w:ascii="Tahoma" w:hAnsi="Tahoma" w:cs="Tahoma"/>
              </w:rPr>
            </w:pPr>
          </w:p>
        </w:tc>
        <w:tc>
          <w:tcPr>
            <w:tcW w:w="745" w:type="dxa"/>
          </w:tcPr>
          <w:p w14:paraId="0DED7ACE" w14:textId="77777777" w:rsidR="00E90FDB" w:rsidRPr="004C1F13" w:rsidRDefault="00E90FDB" w:rsidP="00092348">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092348">
            <w:pPr>
              <w:keepNext/>
              <w:keepLines/>
              <w:jc w:val="both"/>
              <w:rPr>
                <w:rFonts w:ascii="Tahoma" w:hAnsi="Tahoma" w:cs="Tahoma"/>
                <w:b/>
              </w:rPr>
            </w:pPr>
          </w:p>
        </w:tc>
        <w:tc>
          <w:tcPr>
            <w:tcW w:w="211" w:type="dxa"/>
          </w:tcPr>
          <w:p w14:paraId="35670041" w14:textId="77777777" w:rsidR="00E90FDB" w:rsidRPr="004C1F13" w:rsidRDefault="00E90FDB" w:rsidP="00092348">
            <w:pPr>
              <w:keepNext/>
              <w:keepLines/>
              <w:jc w:val="both"/>
              <w:rPr>
                <w:rFonts w:ascii="Tahoma" w:hAnsi="Tahoma" w:cs="Tahoma"/>
              </w:rPr>
            </w:pPr>
          </w:p>
        </w:tc>
        <w:tc>
          <w:tcPr>
            <w:tcW w:w="745" w:type="dxa"/>
          </w:tcPr>
          <w:p w14:paraId="4B817EF3" w14:textId="77777777" w:rsidR="00E90FDB" w:rsidRPr="004C1F13" w:rsidRDefault="00E90FDB" w:rsidP="00092348">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092348">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092348">
            <w:pPr>
              <w:keepNext/>
              <w:keepLines/>
              <w:jc w:val="both"/>
              <w:rPr>
                <w:rFonts w:ascii="Tahoma" w:hAnsi="Tahoma" w:cs="Tahoma"/>
              </w:rPr>
            </w:pPr>
          </w:p>
        </w:tc>
        <w:tc>
          <w:tcPr>
            <w:tcW w:w="745" w:type="dxa"/>
          </w:tcPr>
          <w:p w14:paraId="7A1D86BC" w14:textId="77777777" w:rsidR="00E90FDB" w:rsidRPr="004C1F13" w:rsidRDefault="00E90FDB" w:rsidP="00092348">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092348">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092348">
            <w:pPr>
              <w:keepNext/>
              <w:keepLines/>
              <w:jc w:val="both"/>
              <w:rPr>
                <w:rFonts w:ascii="Tahoma" w:hAnsi="Tahoma" w:cs="Tahoma"/>
              </w:rPr>
            </w:pPr>
          </w:p>
        </w:tc>
        <w:tc>
          <w:tcPr>
            <w:tcW w:w="745" w:type="dxa"/>
          </w:tcPr>
          <w:p w14:paraId="4545C661" w14:textId="77777777" w:rsidR="00E90FDB" w:rsidRPr="004C1F13" w:rsidRDefault="00E90FDB" w:rsidP="00092348">
            <w:pPr>
              <w:keepNext/>
              <w:keepLines/>
              <w:jc w:val="both"/>
              <w:rPr>
                <w:rFonts w:ascii="Tahoma" w:hAnsi="Tahoma" w:cs="Tahoma"/>
              </w:rPr>
            </w:pPr>
          </w:p>
        </w:tc>
      </w:tr>
    </w:tbl>
    <w:p w14:paraId="247A8BA6" w14:textId="77777777" w:rsidR="00365ABA" w:rsidRDefault="00365ABA" w:rsidP="00092348">
      <w:pPr>
        <w:keepNext/>
        <w:keepLines/>
        <w:spacing w:after="200" w:line="276" w:lineRule="auto"/>
        <w:rPr>
          <w:rFonts w:ascii="Tahoma" w:eastAsia="Frutiger" w:hAnsi="Tahoma" w:cs="Tahoma"/>
          <w:b/>
          <w:lang w:eastAsia="en-US"/>
        </w:rPr>
      </w:pPr>
    </w:p>
    <w:p w14:paraId="0C4C212C" w14:textId="77777777" w:rsidR="004C1F13" w:rsidRDefault="004C1F13" w:rsidP="00092348">
      <w:pPr>
        <w:keepNext/>
        <w:keepLines/>
        <w:spacing w:after="200" w:line="276" w:lineRule="auto"/>
        <w:rPr>
          <w:rFonts w:ascii="Tahoma" w:eastAsia="Frutiger" w:hAnsi="Tahoma" w:cs="Tahoma"/>
          <w:b/>
          <w:lang w:eastAsia="en-US"/>
        </w:rPr>
      </w:pPr>
    </w:p>
    <w:p w14:paraId="5FA13B7F" w14:textId="77777777" w:rsidR="004C1F13" w:rsidRDefault="004C1F13" w:rsidP="00092348">
      <w:pPr>
        <w:keepNext/>
        <w:keepLines/>
        <w:spacing w:after="200" w:line="276" w:lineRule="auto"/>
        <w:rPr>
          <w:rFonts w:ascii="Tahoma" w:eastAsia="Frutiger" w:hAnsi="Tahoma" w:cs="Tahoma"/>
          <w:b/>
          <w:lang w:eastAsia="en-US"/>
        </w:rPr>
      </w:pPr>
    </w:p>
    <w:p w14:paraId="47745EEA" w14:textId="77777777" w:rsidR="00E90FDB" w:rsidRDefault="00365ABA"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092348">
      <w:pPr>
        <w:pStyle w:val="Odstavekseznama"/>
        <w:keepNext/>
        <w:keepLines/>
        <w:ind w:left="426"/>
        <w:rPr>
          <w:rFonts w:ascii="Tahoma" w:eastAsia="Frutiger" w:hAnsi="Tahoma" w:cs="Tahoma"/>
          <w:b/>
          <w:lang w:eastAsia="en-US"/>
        </w:rPr>
      </w:pPr>
    </w:p>
    <w:p w14:paraId="3B9FA2D4" w14:textId="77777777" w:rsidR="00E90FDB" w:rsidRDefault="008A1E65" w:rsidP="00092348">
      <w:pPr>
        <w:keepNext/>
        <w:keepLines/>
        <w:numPr>
          <w:ilvl w:val="0"/>
          <w:numId w:val="27"/>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092348">
      <w:pPr>
        <w:keepNext/>
        <w:keepLines/>
        <w:ind w:left="454"/>
        <w:rPr>
          <w:rFonts w:ascii="Tahoma" w:eastAsia="Frutiger" w:hAnsi="Tahoma" w:cs="Tahoma"/>
          <w:lang w:eastAsia="en-US"/>
        </w:rPr>
      </w:pPr>
    </w:p>
    <w:p w14:paraId="0669FCE3" w14:textId="77777777" w:rsidR="005C05BA" w:rsidRPr="00C8579C" w:rsidRDefault="005C05BA" w:rsidP="00092348">
      <w:pPr>
        <w:keepNext/>
        <w:keepLines/>
        <w:tabs>
          <w:tab w:val="left" w:pos="1702"/>
        </w:tabs>
        <w:jc w:val="center"/>
        <w:rPr>
          <w:rFonts w:ascii="Tahoma" w:hAnsi="Tahoma" w:cs="Tahoma"/>
        </w:rPr>
      </w:pPr>
    </w:p>
    <w:p w14:paraId="2B173615" w14:textId="25444AB7" w:rsidR="005C05BA" w:rsidRPr="00C8579C" w:rsidRDefault="005C05BA" w:rsidP="00092348">
      <w:pPr>
        <w:keepNext/>
        <w:keepLines/>
        <w:jc w:val="both"/>
        <w:rPr>
          <w:rFonts w:ascii="Tahoma" w:hAnsi="Tahoma" w:cs="Tahoma"/>
        </w:rPr>
      </w:pPr>
      <w:r w:rsidRPr="00C8579C">
        <w:rPr>
          <w:rFonts w:ascii="Tahoma" w:hAnsi="Tahoma" w:cs="Tahoma"/>
        </w:rPr>
        <w:t xml:space="preserve">Stranki tega okvirnega sporazuma ugotavljata, da je JAVNI HOLDING Ljubljana, d.o.o., Verovškova ulica 70, 1000 Ljubljana, na podlagi pooblastila naročnika, izvedel postopek za oddajo javnega naročila št. </w:t>
      </w:r>
      <w:r>
        <w:rPr>
          <w:rFonts w:ascii="Tahoma" w:hAnsi="Tahoma" w:cs="Tahoma"/>
        </w:rPr>
        <w:t>VKS-</w:t>
      </w:r>
      <w:r w:rsidR="0007508C">
        <w:rPr>
          <w:rFonts w:ascii="Tahoma" w:hAnsi="Tahoma" w:cs="Tahoma"/>
        </w:rPr>
        <w:t>20</w:t>
      </w:r>
      <w:r>
        <w:rPr>
          <w:rFonts w:ascii="Tahoma" w:hAnsi="Tahoma" w:cs="Tahoma"/>
        </w:rPr>
        <w:t xml:space="preserve">4/21 </w:t>
      </w:r>
      <w:r w:rsidRPr="00C8579C">
        <w:rPr>
          <w:rFonts w:ascii="Tahoma" w:hAnsi="Tahoma" w:cs="Tahoma"/>
        </w:rPr>
        <w:t>po postopku</w:t>
      </w:r>
      <w:r>
        <w:rPr>
          <w:rFonts w:ascii="Tahoma" w:hAnsi="Tahoma" w:cs="Tahoma"/>
        </w:rPr>
        <w:t xml:space="preserve"> naročila male vrednosti</w:t>
      </w:r>
      <w:r w:rsidRPr="00C8579C">
        <w:rPr>
          <w:rFonts w:ascii="Tahoma" w:hAnsi="Tahoma" w:cs="Tahoma"/>
        </w:rPr>
        <w:t xml:space="preserve"> v skladu s 4</w:t>
      </w:r>
      <w:r>
        <w:rPr>
          <w:rFonts w:ascii="Tahoma" w:hAnsi="Tahoma" w:cs="Tahoma"/>
        </w:rPr>
        <w:t>7</w:t>
      </w:r>
      <w:r w:rsidRPr="00C8579C">
        <w:rPr>
          <w:rFonts w:ascii="Tahoma" w:hAnsi="Tahoma" w:cs="Tahoma"/>
        </w:rPr>
        <w:t>. členom Zakona o javnem naročanju (</w:t>
      </w:r>
      <w:r>
        <w:rPr>
          <w:rFonts w:ascii="Tahoma" w:hAnsi="Tahoma" w:cs="Tahoma"/>
        </w:rPr>
        <w:t>Ur. l. RS, št. 91/15 s spremembami; v nadaljnjem besedilu: ZJN-3</w:t>
      </w:r>
      <w:r w:rsidRPr="00C8579C">
        <w:rPr>
          <w:rFonts w:ascii="Tahoma" w:hAnsi="Tahoma" w:cs="Tahoma"/>
        </w:rPr>
        <w:t>), objavljen</w:t>
      </w:r>
      <w:r w:rsidR="0016521C">
        <w:rPr>
          <w:rFonts w:ascii="Tahoma" w:hAnsi="Tahoma" w:cs="Tahoma"/>
        </w:rPr>
        <w:t>ega</w:t>
      </w:r>
      <w:r w:rsidRPr="00C8579C">
        <w:rPr>
          <w:rFonts w:ascii="Tahoma" w:hAnsi="Tahoma" w:cs="Tahoma"/>
        </w:rPr>
        <w:t xml:space="preserve"> na Portalu javnih naročil dne ………………….. , pod št. objave ……………………….</w:t>
      </w:r>
      <w:r>
        <w:rPr>
          <w:rFonts w:ascii="Tahoma" w:hAnsi="Tahoma" w:cs="Tahoma"/>
        </w:rPr>
        <w:t xml:space="preserve"> ,</w:t>
      </w:r>
      <w:r w:rsidRPr="00C8579C">
        <w:rPr>
          <w:rFonts w:ascii="Tahoma" w:hAnsi="Tahoma" w:cs="Tahoma"/>
        </w:rPr>
        <w:t xml:space="preserve"> z namenom sklenitve okvirnega sporazuma za »</w:t>
      </w:r>
      <w:r>
        <w:rPr>
          <w:rFonts w:ascii="Tahoma" w:hAnsi="Tahoma" w:cs="Tahoma"/>
          <w:b/>
          <w:bCs/>
        </w:rPr>
        <w:t>Ureditev 40 m pasu ob Savi v Črnučah</w:t>
      </w:r>
      <w:r w:rsidRPr="00C8579C">
        <w:rPr>
          <w:rFonts w:ascii="Tahoma" w:hAnsi="Tahoma" w:cs="Tahoma"/>
        </w:rPr>
        <w:t xml:space="preserve">«, v katerem je naročnik izvajalca izbral na podlagi ekonomsko najugodnejše ponudbe in na podlagi pogojev, opredeljenih v </w:t>
      </w:r>
      <w:r w:rsidRPr="00651BDD">
        <w:rPr>
          <w:rFonts w:ascii="Tahoma" w:hAnsi="Tahoma" w:cs="Tahoma"/>
        </w:rPr>
        <w:t>razpisni dokumentaciji</w:t>
      </w:r>
      <w:r w:rsidR="0016521C">
        <w:rPr>
          <w:rFonts w:ascii="Tahoma" w:hAnsi="Tahoma" w:cs="Tahoma"/>
        </w:rPr>
        <w:t xml:space="preserve"> naročnika</w:t>
      </w:r>
      <w:r w:rsidRPr="00651BDD">
        <w:rPr>
          <w:rFonts w:ascii="Tahoma" w:hAnsi="Tahoma" w:cs="Tahoma"/>
        </w:rPr>
        <w:t xml:space="preserve"> št. </w:t>
      </w:r>
      <w:r>
        <w:rPr>
          <w:rFonts w:ascii="Tahoma" w:hAnsi="Tahoma" w:cs="Tahoma"/>
        </w:rPr>
        <w:t>VKS-204/21</w:t>
      </w:r>
      <w:r w:rsidRPr="00651BDD">
        <w:rPr>
          <w:rFonts w:ascii="Tahoma" w:hAnsi="Tahoma" w:cs="Tahoma"/>
        </w:rPr>
        <w:t>.</w:t>
      </w:r>
    </w:p>
    <w:p w14:paraId="34827E26" w14:textId="77777777" w:rsidR="005C05BA" w:rsidRPr="00C8579C" w:rsidRDefault="005C05BA" w:rsidP="00092348">
      <w:pPr>
        <w:pStyle w:val="Telobesedila"/>
        <w:keepNext/>
        <w:keepLines/>
        <w:widowControl/>
        <w:rPr>
          <w:rFonts w:ascii="Tahoma" w:hAnsi="Tahoma" w:cs="Tahoma"/>
          <w:b w:val="0"/>
          <w:lang w:val="sl-SI"/>
        </w:rPr>
      </w:pPr>
    </w:p>
    <w:p w14:paraId="0D2E4C54" w14:textId="4FED413D" w:rsidR="005C05BA" w:rsidRDefault="005C05BA" w:rsidP="00092348">
      <w:pPr>
        <w:pStyle w:val="Telobesedila"/>
        <w:keepNext/>
        <w:keepLines/>
        <w:widowControl/>
        <w:rPr>
          <w:rFonts w:ascii="Tahoma" w:hAnsi="Tahoma" w:cs="Tahoma"/>
          <w:b w:val="0"/>
          <w:lang w:val="sl-SI"/>
        </w:rPr>
      </w:pPr>
      <w:r w:rsidRPr="00C8579C">
        <w:rPr>
          <w:rFonts w:ascii="Tahoma" w:hAnsi="Tahoma" w:cs="Tahoma"/>
          <w:b w:val="0"/>
          <w:lang w:val="sl-SI"/>
        </w:rPr>
        <w:lastRenderedPageBreak/>
        <w:t>Okvirni sporazum je sklenjen in prične veljati z dnem podpisa okvirnega sporazuma s strani obeh strank tega okvirnega sporazuma, pod pogojem iz 3</w:t>
      </w:r>
      <w:r w:rsidR="0016521C">
        <w:rPr>
          <w:rFonts w:ascii="Tahoma" w:hAnsi="Tahoma" w:cs="Tahoma"/>
          <w:b w:val="0"/>
          <w:lang w:val="sl-SI"/>
        </w:rPr>
        <w:t>3</w:t>
      </w:r>
      <w:r w:rsidRPr="00C8579C">
        <w:rPr>
          <w:rFonts w:ascii="Tahoma" w:hAnsi="Tahoma" w:cs="Tahoma"/>
          <w:b w:val="0"/>
          <w:lang w:val="sl-SI"/>
        </w:rPr>
        <w:t xml:space="preserve">. člena okvirnega sporazuma, ter </w:t>
      </w:r>
      <w:r>
        <w:rPr>
          <w:rFonts w:ascii="Tahoma" w:hAnsi="Tahoma" w:cs="Tahoma"/>
          <w:b w:val="0"/>
          <w:lang w:val="sl-SI"/>
        </w:rPr>
        <w:t xml:space="preserve">velja </w:t>
      </w:r>
      <w:r w:rsidR="00A314B0" w:rsidRPr="004A478D">
        <w:rPr>
          <w:rFonts w:ascii="Tahoma" w:hAnsi="Tahoma" w:cs="Tahoma"/>
          <w:b w:val="0"/>
          <w:lang w:val="sl-SI"/>
        </w:rPr>
        <w:t>9</w:t>
      </w:r>
      <w:r w:rsidRPr="004A478D">
        <w:rPr>
          <w:rFonts w:ascii="Tahoma" w:hAnsi="Tahoma" w:cs="Tahoma"/>
          <w:b w:val="0"/>
          <w:lang w:val="sl-SI"/>
        </w:rPr>
        <w:t>0 (</w:t>
      </w:r>
      <w:r w:rsidR="00A314B0" w:rsidRPr="004A478D">
        <w:rPr>
          <w:rFonts w:ascii="Tahoma" w:hAnsi="Tahoma" w:cs="Tahoma"/>
          <w:b w:val="0"/>
          <w:lang w:val="sl-SI"/>
        </w:rPr>
        <w:t>devet</w:t>
      </w:r>
      <w:r w:rsidRPr="004A478D">
        <w:rPr>
          <w:rFonts w:ascii="Tahoma" w:hAnsi="Tahoma" w:cs="Tahoma"/>
          <w:b w:val="0"/>
          <w:lang w:val="sl-SI"/>
        </w:rPr>
        <w:t>deset) koledarskih dni</w:t>
      </w:r>
      <w:r w:rsidR="0016521C">
        <w:rPr>
          <w:rFonts w:ascii="Tahoma" w:hAnsi="Tahoma" w:cs="Tahoma"/>
          <w:b w:val="0"/>
          <w:lang w:val="sl-SI"/>
        </w:rPr>
        <w:t xml:space="preserve"> od sklenitve</w:t>
      </w:r>
      <w:r>
        <w:rPr>
          <w:rFonts w:ascii="Tahoma" w:hAnsi="Tahoma" w:cs="Tahoma"/>
          <w:b w:val="0"/>
          <w:i/>
          <w:lang w:val="sl-SI"/>
        </w:rPr>
        <w:t xml:space="preserve"> </w:t>
      </w:r>
      <w:r w:rsidRPr="00C8579C">
        <w:rPr>
          <w:rFonts w:ascii="Tahoma" w:hAnsi="Tahoma" w:cs="Tahoma"/>
          <w:b w:val="0"/>
          <w:lang w:val="sl-SI"/>
        </w:rPr>
        <w:t>oziroma</w:t>
      </w:r>
      <w:r>
        <w:rPr>
          <w:rFonts w:ascii="Tahoma" w:hAnsi="Tahoma" w:cs="Tahoma"/>
          <w:b w:val="0"/>
          <w:lang w:val="sl-SI"/>
        </w:rPr>
        <w:t xml:space="preserve"> </w:t>
      </w:r>
      <w:r w:rsidRPr="00C8579C">
        <w:rPr>
          <w:rFonts w:ascii="Tahoma" w:hAnsi="Tahoma" w:cs="Tahoma"/>
          <w:b w:val="0"/>
          <w:lang w:val="sl-SI"/>
        </w:rPr>
        <w:t>do izčrpanja</w:t>
      </w:r>
      <w:r>
        <w:rPr>
          <w:rFonts w:ascii="Tahoma" w:hAnsi="Tahoma" w:cs="Tahoma"/>
          <w:b w:val="0"/>
          <w:lang w:val="sl-SI"/>
        </w:rPr>
        <w:t xml:space="preserve"> ocenjene</w:t>
      </w:r>
      <w:r w:rsidRPr="00C8579C">
        <w:rPr>
          <w:rFonts w:ascii="Tahoma" w:hAnsi="Tahoma" w:cs="Tahoma"/>
          <w:b w:val="0"/>
          <w:lang w:val="sl-SI"/>
        </w:rPr>
        <w:t xml:space="preserve"> vrednosti okvirnega sporazuma, navedene v prvem odstavku 3. člena tega okvirnega sporazuma,</w:t>
      </w:r>
      <w:r>
        <w:rPr>
          <w:rFonts w:ascii="Tahoma" w:hAnsi="Tahoma" w:cs="Tahoma"/>
          <w:b w:val="0"/>
          <w:lang w:val="sl-SI"/>
        </w:rPr>
        <w:t xml:space="preserve"> </w:t>
      </w:r>
      <w:r w:rsidRPr="00C8579C">
        <w:rPr>
          <w:rFonts w:ascii="Tahoma" w:hAnsi="Tahoma" w:cs="Tahoma"/>
          <w:b w:val="0"/>
          <w:lang w:val="sl-SI"/>
        </w:rPr>
        <w:t>kar nastopi prej.</w:t>
      </w:r>
    </w:p>
    <w:p w14:paraId="4A3A040A" w14:textId="77777777" w:rsidR="0016521C" w:rsidRPr="00D27B3E" w:rsidRDefault="0016521C" w:rsidP="00092348">
      <w:pPr>
        <w:pStyle w:val="Telobesedila"/>
        <w:keepNext/>
        <w:keepLines/>
        <w:widowControl/>
        <w:rPr>
          <w:rFonts w:ascii="Tahoma" w:hAnsi="Tahoma" w:cs="Tahoma"/>
          <w:b w:val="0"/>
          <w:i/>
          <w:lang w:val="sl-SI"/>
        </w:rPr>
      </w:pPr>
    </w:p>
    <w:p w14:paraId="225ABD6D" w14:textId="6754B480" w:rsidR="00E90FDB" w:rsidRDefault="00933D25" w:rsidP="00092348">
      <w:pPr>
        <w:pStyle w:val="Odstavekseznama"/>
        <w:keepNext/>
        <w:keepLines/>
        <w:numPr>
          <w:ilvl w:val="0"/>
          <w:numId w:val="37"/>
        </w:numPr>
        <w:ind w:left="426" w:hanging="426"/>
        <w:rPr>
          <w:rFonts w:ascii="Tahoma" w:eastAsia="Frutiger" w:hAnsi="Tahoma" w:cs="Tahoma"/>
          <w:b/>
          <w:lang w:eastAsia="en-US"/>
        </w:rPr>
      </w:pPr>
      <w:r w:rsidRPr="00933D25">
        <w:rPr>
          <w:rFonts w:ascii="Tahoma" w:eastAsia="Frutiger" w:hAnsi="Tahoma" w:cs="Tahoma"/>
          <w:b/>
          <w:lang w:eastAsia="en-US"/>
        </w:rPr>
        <w:t xml:space="preserve">PREDMET </w:t>
      </w:r>
      <w:r w:rsidR="00F460E9">
        <w:rPr>
          <w:rFonts w:ascii="Tahoma" w:eastAsia="Frutiger" w:hAnsi="Tahoma" w:cs="Tahoma"/>
          <w:b/>
          <w:lang w:eastAsia="en-US"/>
        </w:rPr>
        <w:t>OKVIRNEGA SPORAZUMA</w:t>
      </w:r>
    </w:p>
    <w:p w14:paraId="0E21CAA7" w14:textId="77777777" w:rsidR="008A1E65" w:rsidRPr="00933D25" w:rsidRDefault="008A1E65" w:rsidP="00092348">
      <w:pPr>
        <w:pStyle w:val="Odstavekseznama"/>
        <w:keepNext/>
        <w:keepLines/>
        <w:ind w:left="426"/>
        <w:rPr>
          <w:rFonts w:ascii="Tahoma" w:eastAsia="Frutiger" w:hAnsi="Tahoma" w:cs="Tahoma"/>
          <w:b/>
          <w:lang w:eastAsia="en-US"/>
        </w:rPr>
      </w:pPr>
    </w:p>
    <w:p w14:paraId="41682A28" w14:textId="77777777" w:rsidR="00E90FDB" w:rsidRPr="004C1F13" w:rsidRDefault="00E90FDB" w:rsidP="00092348">
      <w:pPr>
        <w:keepNext/>
        <w:keepLines/>
        <w:numPr>
          <w:ilvl w:val="0"/>
          <w:numId w:val="27"/>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092348">
      <w:pPr>
        <w:keepNext/>
        <w:keepLines/>
        <w:jc w:val="both"/>
        <w:rPr>
          <w:rFonts w:ascii="Tahoma" w:eastAsia="Frutiger" w:hAnsi="Tahoma" w:cs="Tahoma"/>
          <w:lang w:eastAsia="en-US"/>
        </w:rPr>
      </w:pPr>
    </w:p>
    <w:p w14:paraId="5364507A" w14:textId="2DA32547" w:rsidR="00C925FE"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Predmet te</w:t>
      </w:r>
      <w:r w:rsidR="00F460E9">
        <w:rPr>
          <w:rFonts w:ascii="Tahoma" w:eastAsia="Frutiger" w:hAnsi="Tahoma" w:cs="Tahoma"/>
          <w:lang w:eastAsia="en-US"/>
        </w:rPr>
        <w:t>ga</w:t>
      </w:r>
      <w:r w:rsidRPr="004C1F13">
        <w:rPr>
          <w:rFonts w:ascii="Tahoma" w:eastAsia="Frutiger" w:hAnsi="Tahoma" w:cs="Tahoma"/>
          <w:lang w:eastAsia="en-US"/>
        </w:rPr>
        <w:t xml:space="preserve"> </w:t>
      </w:r>
      <w:r w:rsidR="00F460E9">
        <w:rPr>
          <w:rFonts w:ascii="Tahoma" w:eastAsia="Frutiger" w:hAnsi="Tahoma" w:cs="Tahoma"/>
          <w:lang w:eastAsia="en-US"/>
        </w:rPr>
        <w:t>okvirnega sporazuma</w:t>
      </w:r>
      <w:r w:rsidRPr="004C1F13">
        <w:rPr>
          <w:rFonts w:ascii="Tahoma" w:eastAsia="Frutiger" w:hAnsi="Tahoma" w:cs="Tahoma"/>
          <w:lang w:eastAsia="en-US"/>
        </w:rPr>
        <w:t xml:space="preserve"> je </w:t>
      </w:r>
      <w:r w:rsidR="00F460E9" w:rsidRPr="00F460E9">
        <w:rPr>
          <w:rFonts w:ascii="Tahoma" w:eastAsia="Frutiger" w:hAnsi="Tahoma" w:cs="Tahoma"/>
          <w:lang w:eastAsia="en-US"/>
        </w:rPr>
        <w:t>u</w:t>
      </w:r>
      <w:r w:rsidR="0015372C" w:rsidRPr="00F460E9">
        <w:rPr>
          <w:rFonts w:ascii="Tahoma" w:eastAsia="Frutiger" w:hAnsi="Tahoma" w:cs="Tahoma"/>
          <w:lang w:eastAsia="en-US"/>
        </w:rPr>
        <w:t>reditev 40 m pasu ob Savi v Črnučah</w:t>
      </w:r>
      <w:r w:rsidRPr="004C1F13">
        <w:rPr>
          <w:rFonts w:ascii="Tahoma" w:eastAsia="Frutiger" w:hAnsi="Tahoma" w:cs="Tahoma"/>
          <w:lang w:eastAsia="en-US"/>
        </w:rPr>
        <w:t xml:space="preserve"> (v nadaljevanju: dela). </w:t>
      </w:r>
    </w:p>
    <w:p w14:paraId="4A70463D" w14:textId="39AFCF5E" w:rsidR="00C925FE" w:rsidRDefault="00C925FE" w:rsidP="00092348">
      <w:pPr>
        <w:keepNext/>
        <w:keepLines/>
        <w:jc w:val="both"/>
        <w:rPr>
          <w:rFonts w:ascii="Tahoma" w:eastAsia="Frutiger" w:hAnsi="Tahoma" w:cs="Tahoma"/>
          <w:lang w:eastAsia="en-US"/>
        </w:rPr>
      </w:pPr>
    </w:p>
    <w:p w14:paraId="2BA72671" w14:textId="51AFE1BB" w:rsidR="00F460E9" w:rsidRPr="00C8579C" w:rsidRDefault="00F460E9" w:rsidP="00092348">
      <w:pPr>
        <w:keepNext/>
        <w:keepLines/>
        <w:jc w:val="both"/>
        <w:rPr>
          <w:rFonts w:ascii="Tahoma" w:hAnsi="Tahoma" w:cs="Tahoma"/>
        </w:rPr>
      </w:pPr>
      <w:r w:rsidRPr="004B7354">
        <w:rPr>
          <w:rFonts w:ascii="Tahoma" w:hAnsi="Tahoma" w:cs="Tahoma"/>
        </w:rPr>
        <w:t xml:space="preserve">Izvajalec se zavezuje, da bo izvedel </w:t>
      </w:r>
      <w:r>
        <w:rPr>
          <w:rFonts w:ascii="Tahoma" w:hAnsi="Tahoma" w:cs="Tahoma"/>
        </w:rPr>
        <w:t>dela</w:t>
      </w:r>
      <w:r w:rsidRPr="004B7354">
        <w:rPr>
          <w:rFonts w:ascii="Tahoma" w:hAnsi="Tahoma" w:cs="Tahoma"/>
        </w:rPr>
        <w:t xml:space="preserve"> po tem okvirnem sporazumu</w:t>
      </w:r>
      <w:r w:rsidRPr="004B7354">
        <w:rPr>
          <w:rFonts w:ascii="Tahoma" w:eastAsia="Calibri" w:hAnsi="Tahoma" w:cs="Tahoma"/>
          <w:sz w:val="22"/>
          <w:szCs w:val="22"/>
          <w:lang w:eastAsia="en-US"/>
        </w:rPr>
        <w:t xml:space="preserve"> </w:t>
      </w:r>
      <w:r w:rsidRPr="004B7354">
        <w:rPr>
          <w:rFonts w:ascii="Tahoma" w:hAnsi="Tahoma" w:cs="Tahoma"/>
        </w:rPr>
        <w:t>v skladu z razpisno dokumentacijo naročnika</w:t>
      </w:r>
      <w:r w:rsidR="0016521C">
        <w:rPr>
          <w:rFonts w:ascii="Tahoma" w:hAnsi="Tahoma" w:cs="Tahoma"/>
        </w:rPr>
        <w:t>,</w:t>
      </w:r>
      <w:r w:rsidRPr="004B7354">
        <w:rPr>
          <w:rFonts w:ascii="Tahoma" w:hAnsi="Tahoma" w:cs="Tahoma"/>
        </w:rPr>
        <w:t xml:space="preserve"> št. </w:t>
      </w:r>
      <w:r>
        <w:rPr>
          <w:rFonts w:ascii="Tahoma" w:hAnsi="Tahoma" w:cs="Tahoma"/>
        </w:rPr>
        <w:t>VKS-204/21</w:t>
      </w:r>
      <w:r w:rsidRPr="004B7354">
        <w:rPr>
          <w:rFonts w:ascii="Tahoma" w:hAnsi="Tahoma" w:cs="Tahoma"/>
        </w:rPr>
        <w:t xml:space="preserve"> (v nadaljevanju: razpisna dokumentacija), </w:t>
      </w:r>
      <w:r w:rsidRPr="004B7354">
        <w:rPr>
          <w:rFonts w:ascii="Tahoma" w:hAnsi="Tahoma" w:cs="Tahoma"/>
          <w:bCs/>
        </w:rPr>
        <w:t>na podlagi ponudbe</w:t>
      </w:r>
      <w:r w:rsidRPr="00C8579C">
        <w:rPr>
          <w:rFonts w:ascii="Tahoma" w:hAnsi="Tahoma" w:cs="Tahoma"/>
          <w:bCs/>
        </w:rPr>
        <w:t xml:space="preserve"> izvajalca št. ______________ z dne __________, ki je priloga </w:t>
      </w:r>
      <w:r w:rsidRPr="00C8579C">
        <w:rPr>
          <w:rFonts w:ascii="Tahoma" w:hAnsi="Tahoma" w:cs="Tahoma"/>
        </w:rPr>
        <w:t>tega okvirnega sporazuma (v nadaljevanju: ponudba)</w:t>
      </w:r>
      <w:r>
        <w:rPr>
          <w:rFonts w:ascii="Tahoma" w:hAnsi="Tahoma" w:cs="Tahoma"/>
        </w:rPr>
        <w:t xml:space="preserve"> in ponudbenega predračuna </w:t>
      </w:r>
      <w:r w:rsidR="0016521C">
        <w:rPr>
          <w:rFonts w:ascii="Tahoma" w:hAnsi="Tahoma" w:cs="Tahoma"/>
        </w:rPr>
        <w:t xml:space="preserve">izvajalca </w:t>
      </w:r>
      <w:r>
        <w:rPr>
          <w:rFonts w:ascii="Tahoma" w:hAnsi="Tahoma" w:cs="Tahoma"/>
        </w:rPr>
        <w:t xml:space="preserve">št. </w:t>
      </w:r>
      <w:r w:rsidRPr="00C8579C">
        <w:rPr>
          <w:rFonts w:ascii="Tahoma" w:hAnsi="Tahoma" w:cs="Tahoma"/>
          <w:bCs/>
        </w:rPr>
        <w:t xml:space="preserve">______________ z dne __________, ki je priloga </w:t>
      </w:r>
      <w:r w:rsidRPr="00C8579C">
        <w:rPr>
          <w:rFonts w:ascii="Tahoma" w:hAnsi="Tahoma" w:cs="Tahoma"/>
        </w:rPr>
        <w:t xml:space="preserve">tega okvirnega sporazuma (v nadaljevanju: </w:t>
      </w:r>
      <w:r>
        <w:rPr>
          <w:rFonts w:ascii="Tahoma" w:hAnsi="Tahoma" w:cs="Tahoma"/>
        </w:rPr>
        <w:t>ponudbeni predračun</w:t>
      </w:r>
      <w:r w:rsidRPr="00C8579C">
        <w:rPr>
          <w:rFonts w:ascii="Tahoma" w:hAnsi="Tahoma" w:cs="Tahoma"/>
        </w:rPr>
        <w:t>)</w:t>
      </w:r>
      <w:r>
        <w:rPr>
          <w:rFonts w:ascii="Tahoma" w:hAnsi="Tahoma" w:cs="Tahoma"/>
        </w:rPr>
        <w:t xml:space="preserve"> </w:t>
      </w:r>
      <w:r w:rsidRPr="00C8579C">
        <w:rPr>
          <w:rFonts w:ascii="Tahoma" w:hAnsi="Tahoma" w:cs="Tahoma"/>
        </w:rPr>
        <w:t xml:space="preserve">ter v skladu z vsebino zahtev javnega naročila št. </w:t>
      </w:r>
      <w:r>
        <w:rPr>
          <w:rFonts w:ascii="Tahoma" w:hAnsi="Tahoma" w:cs="Tahoma"/>
        </w:rPr>
        <w:t>VKS-204/21</w:t>
      </w:r>
      <w:r w:rsidRPr="00C8579C">
        <w:rPr>
          <w:rFonts w:ascii="Tahoma" w:hAnsi="Tahoma" w:cs="Tahoma"/>
        </w:rPr>
        <w:t>, in sicer vse po pravilih stroke, s skrbnostjo dobrega strokovnjaka ter v skladu s tem okvirnim sporazumom.</w:t>
      </w:r>
    </w:p>
    <w:p w14:paraId="28B32B75" w14:textId="225894AB" w:rsidR="00F460E9" w:rsidRDefault="00F460E9" w:rsidP="00092348">
      <w:pPr>
        <w:keepNext/>
        <w:keepLines/>
        <w:jc w:val="both"/>
        <w:rPr>
          <w:rFonts w:ascii="Tahoma" w:eastAsia="Frutiger" w:hAnsi="Tahoma" w:cs="Tahoma"/>
          <w:lang w:eastAsia="en-US"/>
        </w:rPr>
      </w:pPr>
    </w:p>
    <w:p w14:paraId="67312050" w14:textId="77777777" w:rsidR="00F460E9" w:rsidRPr="00FE2243" w:rsidRDefault="00F460E9" w:rsidP="00092348">
      <w:pPr>
        <w:keepNext/>
        <w:keepLines/>
        <w:jc w:val="both"/>
        <w:rPr>
          <w:rFonts w:ascii="Tahoma" w:hAnsi="Tahoma" w:cs="Tahoma"/>
        </w:rPr>
      </w:pPr>
      <w:r w:rsidRPr="00451730">
        <w:rPr>
          <w:rFonts w:ascii="Tahoma" w:hAnsi="Tahoma" w:cs="Tahoma"/>
          <w:color w:val="000000" w:themeColor="text1"/>
        </w:rPr>
        <w:t>Količine, navedene v pos</w:t>
      </w:r>
      <w:r w:rsidRPr="00FE2243">
        <w:rPr>
          <w:rFonts w:ascii="Tahoma" w:hAnsi="Tahoma" w:cs="Tahoma"/>
        </w:rPr>
        <w:t xml:space="preserve">ameznih postavkah ponudbenega predračuna, so v času veljavnosti okvirnega sporazuma okvirne in za naročnika niso zavezujoče. </w:t>
      </w:r>
    </w:p>
    <w:p w14:paraId="48420EC3" w14:textId="0AC037FF" w:rsidR="00E90FDB" w:rsidRPr="004C1F13" w:rsidRDefault="00E90FDB" w:rsidP="00092348">
      <w:pPr>
        <w:keepNext/>
        <w:keepLines/>
        <w:jc w:val="both"/>
        <w:rPr>
          <w:rFonts w:ascii="Tahoma" w:eastAsia="Frutiger" w:hAnsi="Tahoma" w:cs="Tahoma"/>
          <w:lang w:eastAsia="en-US"/>
        </w:rPr>
      </w:pPr>
    </w:p>
    <w:p w14:paraId="293D34BE" w14:textId="277B30C5" w:rsidR="00E90FDB" w:rsidRDefault="00F460E9" w:rsidP="00092348">
      <w:pPr>
        <w:pStyle w:val="Odstavekseznama"/>
        <w:keepNext/>
        <w:keepLines/>
        <w:numPr>
          <w:ilvl w:val="0"/>
          <w:numId w:val="37"/>
        </w:numPr>
        <w:ind w:left="426" w:hanging="426"/>
        <w:rPr>
          <w:rFonts w:ascii="Tahoma" w:eastAsia="Frutiger" w:hAnsi="Tahoma" w:cs="Tahoma"/>
          <w:b/>
          <w:lang w:eastAsia="en-US"/>
        </w:rPr>
      </w:pPr>
      <w:r>
        <w:rPr>
          <w:rFonts w:ascii="Tahoma" w:eastAsia="Frutiger" w:hAnsi="Tahoma" w:cs="Tahoma"/>
          <w:b/>
          <w:lang w:eastAsia="en-US"/>
        </w:rPr>
        <w:t xml:space="preserve">OCENJENA </w:t>
      </w:r>
      <w:r w:rsidR="00E90FDB" w:rsidRPr="004C1F13">
        <w:rPr>
          <w:rFonts w:ascii="Tahoma" w:eastAsia="Frutiger" w:hAnsi="Tahoma" w:cs="Tahoma"/>
          <w:b/>
          <w:lang w:eastAsia="en-US"/>
        </w:rPr>
        <w:t>VREDNOST</w:t>
      </w:r>
      <w:r>
        <w:rPr>
          <w:rFonts w:ascii="Tahoma" w:eastAsia="Frutiger" w:hAnsi="Tahoma" w:cs="Tahoma"/>
          <w:b/>
          <w:lang w:eastAsia="en-US"/>
        </w:rPr>
        <w:t xml:space="preserve"> OKVIRNEGA SPORAZUMA</w:t>
      </w:r>
    </w:p>
    <w:p w14:paraId="2C1D3810" w14:textId="77777777" w:rsidR="008A1E65" w:rsidRPr="004C1F13" w:rsidRDefault="008A1E65" w:rsidP="00092348">
      <w:pPr>
        <w:pStyle w:val="Odstavekseznama"/>
        <w:keepNext/>
        <w:keepLines/>
        <w:ind w:left="426"/>
        <w:rPr>
          <w:rFonts w:ascii="Tahoma" w:eastAsia="Frutiger" w:hAnsi="Tahoma" w:cs="Tahoma"/>
          <w:b/>
          <w:lang w:eastAsia="en-US"/>
        </w:rPr>
      </w:pPr>
    </w:p>
    <w:p w14:paraId="77FC8BE2" w14:textId="77777777" w:rsidR="00E90FDB" w:rsidRPr="00933D25" w:rsidRDefault="00E90FDB" w:rsidP="00092348">
      <w:pPr>
        <w:keepNext/>
        <w:keepLines/>
        <w:numPr>
          <w:ilvl w:val="0"/>
          <w:numId w:val="27"/>
        </w:numPr>
        <w:jc w:val="center"/>
        <w:rPr>
          <w:rFonts w:ascii="Tahoma" w:eastAsia="Frutiger" w:hAnsi="Tahoma" w:cs="Tahoma"/>
          <w:lang w:eastAsia="en-US"/>
        </w:rPr>
      </w:pPr>
      <w:r w:rsidRPr="00933D25">
        <w:rPr>
          <w:rFonts w:ascii="Tahoma" w:eastAsia="Frutiger" w:hAnsi="Tahoma" w:cs="Tahoma"/>
          <w:lang w:eastAsia="en-US"/>
        </w:rPr>
        <w:t>člen</w:t>
      </w:r>
    </w:p>
    <w:p w14:paraId="2E8F67A5" w14:textId="77777777" w:rsidR="008A1E65" w:rsidRDefault="008A1E65" w:rsidP="00092348">
      <w:pPr>
        <w:keepNext/>
        <w:keepLines/>
        <w:jc w:val="both"/>
        <w:rPr>
          <w:rFonts w:ascii="Tahoma" w:eastAsia="Frutiger" w:hAnsi="Tahoma" w:cs="Tahoma"/>
          <w:lang w:eastAsia="en-US"/>
        </w:rPr>
      </w:pPr>
    </w:p>
    <w:p w14:paraId="13E78E53" w14:textId="77777777" w:rsidR="00F460E9" w:rsidRPr="002202F6" w:rsidRDefault="00F460E9" w:rsidP="00092348">
      <w:pPr>
        <w:pStyle w:val="Slog"/>
        <w:keepNext/>
        <w:keepLines/>
        <w:jc w:val="both"/>
        <w:rPr>
          <w:rFonts w:ascii="Tahoma" w:hAnsi="Tahoma" w:cs="Tahoma"/>
          <w:sz w:val="20"/>
          <w:lang w:val="sl-SI"/>
        </w:rPr>
      </w:pPr>
      <w:r w:rsidRPr="00C509F8">
        <w:rPr>
          <w:rFonts w:ascii="Tahoma" w:hAnsi="Tahoma" w:cs="Tahoma"/>
          <w:sz w:val="20"/>
          <w:lang w:val="sl-SI"/>
        </w:rPr>
        <w:t>Ocenjena vrednost</w:t>
      </w:r>
      <w:r>
        <w:rPr>
          <w:rFonts w:ascii="Tahoma" w:hAnsi="Tahoma" w:cs="Tahoma"/>
          <w:sz w:val="20"/>
          <w:lang w:val="sl-SI"/>
        </w:rPr>
        <w:t xml:space="preserve"> tega okvirnega sporazuma</w:t>
      </w:r>
      <w:r w:rsidRPr="00C509F8">
        <w:rPr>
          <w:rFonts w:ascii="Tahoma" w:hAnsi="Tahoma" w:cs="Tahoma"/>
          <w:sz w:val="20"/>
          <w:lang w:val="sl-SI"/>
        </w:rPr>
        <w:t xml:space="preserve"> </w:t>
      </w:r>
      <w:r w:rsidRPr="00867A45">
        <w:rPr>
          <w:rFonts w:ascii="Tahoma" w:hAnsi="Tahoma" w:cs="Tahoma"/>
          <w:sz w:val="20"/>
          <w:lang w:val="sl-SI"/>
        </w:rPr>
        <w:t>za obdobje njegove veljavnosti znaša na dan skl</w:t>
      </w:r>
      <w:r>
        <w:rPr>
          <w:rFonts w:ascii="Tahoma" w:hAnsi="Tahoma" w:cs="Tahoma"/>
          <w:sz w:val="20"/>
          <w:lang w:val="sl-SI"/>
        </w:rPr>
        <w:t>enitve tega okvirnega sporazuma</w:t>
      </w:r>
      <w:r w:rsidRPr="002202F6">
        <w:rPr>
          <w:rFonts w:ascii="Tahoma" w:hAnsi="Tahoma" w:cs="Tahoma"/>
          <w:sz w:val="20"/>
          <w:lang w:val="sl-SI"/>
        </w:rPr>
        <w:t>:</w:t>
      </w:r>
    </w:p>
    <w:p w14:paraId="354BC7B7" w14:textId="77777777" w:rsidR="00F460E9" w:rsidRPr="00C8579C" w:rsidRDefault="00F460E9" w:rsidP="00092348">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F460E9" w:rsidRPr="00C8579C" w14:paraId="3629ECBB" w14:textId="77777777" w:rsidTr="00636117">
        <w:trPr>
          <w:jc w:val="center"/>
        </w:trPr>
        <w:tc>
          <w:tcPr>
            <w:tcW w:w="0" w:type="auto"/>
            <w:shd w:val="clear" w:color="auto" w:fill="auto"/>
          </w:tcPr>
          <w:p w14:paraId="37398ED9" w14:textId="77777777" w:rsidR="00F460E9" w:rsidRPr="00C8579C" w:rsidRDefault="00F460E9" w:rsidP="00092348">
            <w:pPr>
              <w:pStyle w:val="Navadensplet"/>
              <w:keepNext/>
              <w:keepLines/>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14:paraId="016B89DE" w14:textId="77777777" w:rsidR="00F460E9" w:rsidRPr="00C8579C" w:rsidRDefault="00F460E9" w:rsidP="00092348">
      <w:pPr>
        <w:pStyle w:val="Navadensplet"/>
        <w:keepNext/>
        <w:keepLines/>
        <w:spacing w:before="0" w:beforeAutospacing="0" w:after="0" w:afterAutospacing="0"/>
        <w:jc w:val="center"/>
        <w:rPr>
          <w:rFonts w:ascii="Tahoma" w:hAnsi="Tahoma" w:cs="Tahoma"/>
          <w:sz w:val="20"/>
          <w:szCs w:val="20"/>
        </w:rPr>
      </w:pPr>
    </w:p>
    <w:p w14:paraId="1594CB83" w14:textId="77777777" w:rsidR="00F460E9" w:rsidRPr="00C8579C" w:rsidRDefault="00F460E9" w:rsidP="00092348">
      <w:pPr>
        <w:pStyle w:val="Navadensplet"/>
        <w:keepNext/>
        <w:keepLines/>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Pr>
          <w:rFonts w:ascii="Tahoma" w:hAnsi="Tahoma" w:cs="Tahoma"/>
          <w:sz w:val="20"/>
          <w:szCs w:val="20"/>
        </w:rPr>
        <w:t>…</w:t>
      </w:r>
      <w:r w:rsidRPr="00C8579C">
        <w:rPr>
          <w:rFonts w:ascii="Tahoma" w:hAnsi="Tahoma" w:cs="Tahoma"/>
          <w:sz w:val="20"/>
          <w:szCs w:val="20"/>
        </w:rPr>
        <w:t xml:space="preserve"> evrov in 00/100).</w:t>
      </w:r>
    </w:p>
    <w:p w14:paraId="08502D79" w14:textId="77777777" w:rsidR="00F460E9" w:rsidRDefault="00F460E9" w:rsidP="00092348">
      <w:pPr>
        <w:pStyle w:val="Slog"/>
        <w:keepNext/>
        <w:keepLines/>
        <w:jc w:val="both"/>
        <w:rPr>
          <w:rFonts w:ascii="Tahoma" w:hAnsi="Tahoma" w:cs="Tahoma"/>
          <w:sz w:val="20"/>
          <w:lang w:val="sl-SI"/>
        </w:rPr>
      </w:pPr>
    </w:p>
    <w:p w14:paraId="06ED2183" w14:textId="2B5EF47C" w:rsidR="00F460E9" w:rsidRDefault="00F460E9" w:rsidP="00092348">
      <w:pPr>
        <w:pStyle w:val="Slog"/>
        <w:keepNext/>
        <w:keepLines/>
        <w:jc w:val="both"/>
        <w:rPr>
          <w:rFonts w:ascii="Tahoma" w:hAnsi="Tahoma" w:cs="Tahoma"/>
          <w:sz w:val="20"/>
          <w:lang w:val="sl-SI"/>
        </w:rPr>
      </w:pPr>
      <w:r w:rsidRPr="00041A73">
        <w:rPr>
          <w:rFonts w:ascii="Tahoma" w:hAnsi="Tahoma" w:cs="Tahoma"/>
          <w:sz w:val="20"/>
          <w:lang w:val="sl-SI"/>
        </w:rPr>
        <w:t xml:space="preserve">Ocenjena vrednost okvirnega sporazuma </w:t>
      </w:r>
      <w:r w:rsidRPr="00BC48B6">
        <w:rPr>
          <w:rFonts w:ascii="Tahoma" w:hAnsi="Tahoma" w:cs="Tahoma"/>
          <w:sz w:val="20"/>
          <w:lang w:val="sl-SI"/>
        </w:rPr>
        <w:t xml:space="preserve">ne vključuje DDV. DDV bo </w:t>
      </w:r>
      <w:r>
        <w:rPr>
          <w:rFonts w:ascii="Tahoma" w:hAnsi="Tahoma" w:cs="Tahoma"/>
          <w:sz w:val="20"/>
          <w:lang w:val="sl-SI"/>
        </w:rPr>
        <w:t>izvajalec</w:t>
      </w:r>
      <w:r w:rsidRPr="00BC48B6">
        <w:rPr>
          <w:rFonts w:ascii="Tahoma" w:hAnsi="Tahoma" w:cs="Tahoma"/>
          <w:sz w:val="20"/>
          <w:lang w:val="sl-SI"/>
        </w:rPr>
        <w:t xml:space="preserve"> zaračunal</w:t>
      </w:r>
      <w:r>
        <w:rPr>
          <w:rFonts w:ascii="Tahoma" w:hAnsi="Tahoma" w:cs="Tahoma"/>
          <w:sz w:val="20"/>
          <w:lang w:val="sl-SI"/>
        </w:rPr>
        <w:t xml:space="preserve"> na podlagi veljavne zakonodaje R</w:t>
      </w:r>
      <w:r w:rsidRPr="00C8579C">
        <w:rPr>
          <w:rFonts w:ascii="Tahoma" w:hAnsi="Tahoma" w:cs="Tahoma"/>
          <w:sz w:val="20"/>
          <w:lang w:val="sl-SI"/>
        </w:rPr>
        <w:t>epublike Slovenije.</w:t>
      </w:r>
    </w:p>
    <w:p w14:paraId="74D60792" w14:textId="77777777" w:rsidR="00F460E9" w:rsidRDefault="00F460E9" w:rsidP="00092348">
      <w:pPr>
        <w:pStyle w:val="Slog"/>
        <w:keepNext/>
        <w:keepLines/>
        <w:jc w:val="both"/>
        <w:rPr>
          <w:rFonts w:ascii="Tahoma" w:hAnsi="Tahoma" w:cs="Tahoma"/>
          <w:sz w:val="20"/>
          <w:lang w:val="sl-SI"/>
        </w:rPr>
      </w:pPr>
    </w:p>
    <w:p w14:paraId="522B504E" w14:textId="77777777" w:rsidR="00F460E9" w:rsidRPr="00F460E9" w:rsidRDefault="00F460E9" w:rsidP="00092348">
      <w:pPr>
        <w:keepNext/>
        <w:keepLines/>
        <w:numPr>
          <w:ilvl w:val="0"/>
          <w:numId w:val="27"/>
        </w:numPr>
        <w:jc w:val="center"/>
        <w:rPr>
          <w:rFonts w:ascii="Tahoma" w:eastAsia="Frutiger" w:hAnsi="Tahoma" w:cs="Tahoma"/>
          <w:lang w:eastAsia="en-US"/>
        </w:rPr>
      </w:pPr>
      <w:r w:rsidRPr="00F460E9">
        <w:rPr>
          <w:rFonts w:ascii="Tahoma" w:eastAsia="Frutiger" w:hAnsi="Tahoma" w:cs="Tahoma"/>
          <w:lang w:eastAsia="en-US"/>
        </w:rPr>
        <w:t>člen</w:t>
      </w:r>
    </w:p>
    <w:p w14:paraId="62B49AE3" w14:textId="77777777" w:rsidR="00F460E9" w:rsidRPr="00C8579C" w:rsidRDefault="00F460E9" w:rsidP="00092348">
      <w:pPr>
        <w:keepNext/>
        <w:keepLines/>
        <w:ind w:left="426"/>
        <w:jc w:val="center"/>
        <w:rPr>
          <w:rFonts w:ascii="Tahoma" w:hAnsi="Tahoma" w:cs="Tahoma"/>
        </w:rPr>
      </w:pPr>
    </w:p>
    <w:p w14:paraId="45A6D0D4" w14:textId="0B24D3ED" w:rsidR="00F460E9" w:rsidRDefault="00F460E9" w:rsidP="00092348">
      <w:pPr>
        <w:keepNext/>
        <w:keepLines/>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0016521C">
        <w:rPr>
          <w:rFonts w:ascii="Tahoma" w:hAnsi="Tahoma" w:cs="Tahoma"/>
        </w:rPr>
        <w:t xml:space="preserve"> izvajalca</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Pr="00BB4431">
        <w:rPr>
          <w:rFonts w:ascii="Tahoma" w:hAnsi="Tahoma" w:cs="Tahoma"/>
        </w:rPr>
        <w:t>razen v primeru znižanja cen</w:t>
      </w:r>
      <w:r>
        <w:rPr>
          <w:rFonts w:ascii="Tahoma" w:hAnsi="Tahoma" w:cs="Tahoma"/>
        </w:rPr>
        <w:t>.</w:t>
      </w:r>
    </w:p>
    <w:p w14:paraId="2BA6311B" w14:textId="77777777" w:rsidR="00F460E9" w:rsidRDefault="00F460E9" w:rsidP="00092348">
      <w:pPr>
        <w:keepNext/>
        <w:keepLines/>
        <w:jc w:val="both"/>
        <w:rPr>
          <w:rFonts w:ascii="Tahoma" w:hAnsi="Tahoma" w:cs="Tahoma"/>
        </w:rPr>
      </w:pPr>
    </w:p>
    <w:p w14:paraId="21B6955A" w14:textId="4FD4EC46" w:rsidR="00F460E9" w:rsidRDefault="00F460E9" w:rsidP="00092348">
      <w:pPr>
        <w:keepNext/>
        <w:keepLines/>
        <w:jc w:val="both"/>
        <w:rPr>
          <w:rFonts w:ascii="Tahoma" w:hAnsi="Tahoma" w:cs="Tahoma"/>
        </w:rPr>
      </w:pPr>
      <w:r w:rsidRPr="001F0FA7">
        <w:rPr>
          <w:rFonts w:ascii="Tahoma" w:hAnsi="Tahoma" w:cs="Tahoma"/>
        </w:rPr>
        <w:t xml:space="preserve">V cenah na enoto mere </w:t>
      </w:r>
      <w:r>
        <w:rPr>
          <w:rFonts w:ascii="Tahoma" w:hAnsi="Tahoma" w:cs="Tahoma"/>
        </w:rPr>
        <w:t>so</w:t>
      </w:r>
      <w:r w:rsidRPr="001F0FA7">
        <w:rPr>
          <w:rFonts w:ascii="Tahoma" w:hAnsi="Tahoma" w:cs="Tahoma"/>
        </w:rPr>
        <w:t xml:space="preserve"> upoštevani vsi materialni in nematerialni stroški, potrebni za kvalitetno in pravočasno izvedbo predmeta </w:t>
      </w:r>
      <w:r w:rsidRPr="00126C32">
        <w:rPr>
          <w:rFonts w:ascii="Tahoma" w:hAnsi="Tahoma" w:cs="Tahoma"/>
        </w:rPr>
        <w:t>okvirnega sporazuma</w:t>
      </w:r>
      <w:r w:rsidRPr="001F0FA7">
        <w:rPr>
          <w:rFonts w:ascii="Tahoma" w:hAnsi="Tahoma" w:cs="Tahoma"/>
        </w:rPr>
        <w:t xml:space="preserve">, vključno s stroški dela, </w:t>
      </w:r>
      <w:r w:rsidRPr="003F5484">
        <w:rPr>
          <w:rFonts w:ascii="Tahoma" w:hAnsi="Tahoma" w:cs="Tahoma"/>
        </w:rPr>
        <w:t>potnimi stroški, stroški pripravljalnih del, stroški za varnost pri delu, stroški zavarovanja materiala, opreme, pripomočkov in delovne sile,</w:t>
      </w:r>
      <w:r>
        <w:rPr>
          <w:rFonts w:ascii="Tahoma" w:hAnsi="Tahoma" w:cs="Tahoma"/>
        </w:rPr>
        <w:t xml:space="preserve"> stroški prevozov,</w:t>
      </w:r>
      <w:r w:rsidRPr="003F5484">
        <w:rPr>
          <w:rFonts w:ascii="Tahoma" w:hAnsi="Tahoma" w:cs="Tahoma"/>
        </w:rPr>
        <w:t xml:space="preserve"> stroški izdelave ponudbene dokumentacije, popusti, dajatve kot tudi stroški za vsa ostala dela in naloge, ki so v </w:t>
      </w:r>
      <w:r>
        <w:rPr>
          <w:rFonts w:ascii="Tahoma" w:hAnsi="Tahoma" w:cs="Tahoma"/>
        </w:rPr>
        <w:t>okvirnem sporazumu</w:t>
      </w:r>
      <w:r w:rsidRPr="003F5484">
        <w:rPr>
          <w:rFonts w:ascii="Tahoma" w:hAnsi="Tahoma" w:cs="Tahoma"/>
        </w:rPr>
        <w:t xml:space="preserve"> oprede</w:t>
      </w:r>
      <w:r>
        <w:rPr>
          <w:rFonts w:ascii="Tahoma" w:hAnsi="Tahoma" w:cs="Tahoma"/>
        </w:rPr>
        <w:t>ljen</w:t>
      </w:r>
      <w:r w:rsidR="0016521C">
        <w:rPr>
          <w:rFonts w:ascii="Tahoma" w:hAnsi="Tahoma" w:cs="Tahoma"/>
        </w:rPr>
        <w:t>e</w:t>
      </w:r>
      <w:r>
        <w:rPr>
          <w:rFonts w:ascii="Tahoma" w:hAnsi="Tahoma" w:cs="Tahoma"/>
        </w:rPr>
        <w:t xml:space="preserve"> kot obveznosti izvajalca</w:t>
      </w:r>
      <w:r w:rsidRPr="001F0FA7">
        <w:rPr>
          <w:rFonts w:ascii="Tahoma" w:hAnsi="Tahoma" w:cs="Tahoma"/>
        </w:rPr>
        <w:t>.</w:t>
      </w:r>
    </w:p>
    <w:p w14:paraId="653195D8" w14:textId="77777777" w:rsidR="00860385" w:rsidRPr="004C1F13" w:rsidRDefault="00860385" w:rsidP="00092348">
      <w:pPr>
        <w:keepNext/>
        <w:keepLines/>
        <w:jc w:val="both"/>
        <w:rPr>
          <w:rFonts w:ascii="Tahoma" w:eastAsia="Frutiger" w:hAnsi="Tahoma" w:cs="Tahoma"/>
          <w:lang w:eastAsia="en-US"/>
        </w:rPr>
      </w:pPr>
    </w:p>
    <w:p w14:paraId="3A4E799A" w14:textId="6943EBBC"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SESTAVNI DEL</w:t>
      </w:r>
      <w:r w:rsidR="0016521C">
        <w:rPr>
          <w:rFonts w:ascii="Tahoma" w:eastAsia="Frutiger" w:hAnsi="Tahoma" w:cs="Tahoma"/>
          <w:b/>
          <w:lang w:eastAsia="en-US"/>
        </w:rPr>
        <w:t>I</w:t>
      </w:r>
      <w:r w:rsidRPr="004C1F13">
        <w:rPr>
          <w:rFonts w:ascii="Tahoma" w:eastAsia="Frutiger" w:hAnsi="Tahoma" w:cs="Tahoma"/>
          <w:b/>
          <w:lang w:eastAsia="en-US"/>
        </w:rPr>
        <w:t xml:space="preserve"> </w:t>
      </w:r>
      <w:r w:rsidR="00F460E9">
        <w:rPr>
          <w:rFonts w:ascii="Tahoma" w:eastAsia="Frutiger" w:hAnsi="Tahoma" w:cs="Tahoma"/>
          <w:b/>
          <w:lang w:eastAsia="en-US"/>
        </w:rPr>
        <w:t>OKVIRNEGA SPORAZUMA</w:t>
      </w:r>
    </w:p>
    <w:p w14:paraId="6F9BE5A1" w14:textId="77777777" w:rsidR="008A1E65" w:rsidRPr="004C1F13" w:rsidRDefault="008A1E65" w:rsidP="00092348">
      <w:pPr>
        <w:pStyle w:val="Odstavekseznama"/>
        <w:keepNext/>
        <w:keepLines/>
        <w:ind w:left="426"/>
        <w:rPr>
          <w:rFonts w:ascii="Tahoma" w:eastAsia="Frutiger" w:hAnsi="Tahoma" w:cs="Tahoma"/>
          <w:b/>
          <w:lang w:eastAsia="en-US"/>
        </w:rPr>
      </w:pPr>
    </w:p>
    <w:p w14:paraId="4AC545C7" w14:textId="77777777" w:rsidR="00E90FDB" w:rsidRPr="008A1E65" w:rsidRDefault="00E90FDB" w:rsidP="00092348">
      <w:pPr>
        <w:keepNext/>
        <w:keepLines/>
        <w:numPr>
          <w:ilvl w:val="0"/>
          <w:numId w:val="27"/>
        </w:numPr>
        <w:jc w:val="center"/>
        <w:rPr>
          <w:rFonts w:ascii="Tahoma" w:eastAsia="Frutiger" w:hAnsi="Tahoma" w:cs="Tahoma"/>
          <w:lang w:eastAsia="en-US"/>
        </w:rPr>
      </w:pPr>
      <w:r w:rsidRPr="008A1E65">
        <w:rPr>
          <w:rFonts w:ascii="Tahoma" w:eastAsia="Frutiger" w:hAnsi="Tahoma" w:cs="Tahoma"/>
          <w:lang w:eastAsia="en-US"/>
        </w:rPr>
        <w:t>člen</w:t>
      </w:r>
    </w:p>
    <w:p w14:paraId="0D12B98A" w14:textId="77777777" w:rsidR="008A1E65" w:rsidRDefault="008A1E65" w:rsidP="00092348">
      <w:pPr>
        <w:keepNext/>
        <w:keepLines/>
        <w:jc w:val="both"/>
        <w:rPr>
          <w:rFonts w:ascii="Tahoma" w:eastAsia="Frutiger" w:hAnsi="Tahoma" w:cs="Tahoma"/>
          <w:lang w:eastAsia="en-US"/>
        </w:rPr>
      </w:pPr>
    </w:p>
    <w:p w14:paraId="2264993C" w14:textId="22AD7929"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Sestavni del</w:t>
      </w:r>
      <w:r w:rsidR="0016521C">
        <w:rPr>
          <w:rFonts w:ascii="Tahoma" w:eastAsia="Frutiger" w:hAnsi="Tahoma" w:cs="Tahoma"/>
          <w:lang w:eastAsia="en-US"/>
        </w:rPr>
        <w:t>i</w:t>
      </w:r>
      <w:r w:rsidRPr="004C1F13">
        <w:rPr>
          <w:rFonts w:ascii="Tahoma" w:eastAsia="Frutiger" w:hAnsi="Tahoma" w:cs="Tahoma"/>
          <w:lang w:eastAsia="en-US"/>
        </w:rPr>
        <w:t xml:space="preserve"> </w:t>
      </w:r>
      <w:r w:rsidR="00F460E9">
        <w:rPr>
          <w:rFonts w:ascii="Tahoma" w:eastAsia="Frutiger" w:hAnsi="Tahoma" w:cs="Tahoma"/>
          <w:lang w:eastAsia="en-US"/>
        </w:rPr>
        <w:t>okvirnega sporazuma</w:t>
      </w:r>
      <w:r w:rsidRPr="004C1F13">
        <w:rPr>
          <w:rFonts w:ascii="Tahoma" w:eastAsia="Frutiger" w:hAnsi="Tahoma" w:cs="Tahoma"/>
          <w:lang w:eastAsia="en-US"/>
        </w:rPr>
        <w:t xml:space="preserve"> so:  </w:t>
      </w:r>
    </w:p>
    <w:p w14:paraId="08574BD2" w14:textId="23BC5ABE" w:rsidR="00E90FDB" w:rsidRDefault="00E90FDB" w:rsidP="00092348">
      <w:pPr>
        <w:keepNext/>
        <w:keepLines/>
        <w:numPr>
          <w:ilvl w:val="0"/>
          <w:numId w:val="28"/>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w:t>
      </w:r>
      <w:r w:rsidR="0016521C">
        <w:rPr>
          <w:rFonts w:ascii="Tahoma" w:eastAsia="Frutiger" w:hAnsi="Tahoma" w:cs="Tahoma"/>
          <w:lang w:eastAsia="en-US"/>
        </w:rPr>
        <w:t xml:space="preserve">naročnika </w:t>
      </w:r>
      <w:r w:rsidRPr="004C1F13">
        <w:rPr>
          <w:rFonts w:ascii="Tahoma" w:eastAsia="Frutiger" w:hAnsi="Tahoma" w:cs="Tahoma"/>
          <w:lang w:eastAsia="en-US"/>
        </w:rPr>
        <w:t xml:space="preserve">št. </w:t>
      </w:r>
      <w:r w:rsidR="0015372C">
        <w:rPr>
          <w:rFonts w:ascii="Tahoma" w:eastAsia="Frutiger" w:hAnsi="Tahoma" w:cs="Tahoma"/>
          <w:lang w:eastAsia="en-US"/>
        </w:rPr>
        <w:t>VKS-204/21</w:t>
      </w:r>
      <w:r w:rsidRPr="004C1F13">
        <w:rPr>
          <w:rFonts w:ascii="Tahoma" w:eastAsia="Frutiger" w:hAnsi="Tahoma" w:cs="Tahoma"/>
          <w:lang w:eastAsia="en-US"/>
        </w:rPr>
        <w:t>,</w:t>
      </w:r>
    </w:p>
    <w:p w14:paraId="0CB4F964" w14:textId="1BB00CC1" w:rsidR="00EF6F2D" w:rsidRPr="004C1F13" w:rsidRDefault="00EF6F2D" w:rsidP="00092348">
      <w:pPr>
        <w:keepNext/>
        <w:keepLines/>
        <w:numPr>
          <w:ilvl w:val="0"/>
          <w:numId w:val="28"/>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w:t>
      </w:r>
      <w:r w:rsidR="003D7413">
        <w:rPr>
          <w:rFonts w:ascii="Tahoma" w:eastAsia="Frutiger" w:hAnsi="Tahoma" w:cs="Tahoma"/>
          <w:lang w:eastAsia="en-US"/>
        </w:rPr>
        <w:t>a</w:t>
      </w:r>
      <w:r w:rsidRPr="004C1F13">
        <w:rPr>
          <w:rFonts w:ascii="Tahoma" w:eastAsia="Frutiger" w:hAnsi="Tahoma" w:cs="Tahoma"/>
          <w:lang w:eastAsia="en-US"/>
        </w:rPr>
        <w:t xml:space="preserve"> izvajalca št. _____________ z dne _________________</w:t>
      </w:r>
      <w:r>
        <w:rPr>
          <w:rFonts w:ascii="Tahoma" w:eastAsia="Frutiger" w:hAnsi="Tahoma" w:cs="Tahoma"/>
          <w:lang w:eastAsia="en-US"/>
        </w:rPr>
        <w:t>,</w:t>
      </w:r>
    </w:p>
    <w:p w14:paraId="18047389" w14:textId="47FF36B6" w:rsidR="00E90FDB" w:rsidRPr="004C1F13" w:rsidRDefault="00E90FDB" w:rsidP="00092348">
      <w:pPr>
        <w:keepNext/>
        <w:keepLines/>
        <w:numPr>
          <w:ilvl w:val="0"/>
          <w:numId w:val="28"/>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ponudbeni predračun</w:t>
      </w:r>
      <w:r w:rsidR="00C925FE">
        <w:rPr>
          <w:rFonts w:ascii="Tahoma" w:eastAsia="Frutiger" w:hAnsi="Tahoma" w:cs="Tahoma"/>
          <w:lang w:eastAsia="en-US"/>
        </w:rPr>
        <w:t xml:space="preserve"> </w:t>
      </w:r>
      <w:r w:rsidRPr="004C1F13">
        <w:rPr>
          <w:rFonts w:ascii="Tahoma" w:eastAsia="Frutiger" w:hAnsi="Tahoma" w:cs="Tahoma"/>
          <w:lang w:eastAsia="en-US"/>
        </w:rPr>
        <w:t>izvajalca št. _____________ z dne _____________,</w:t>
      </w:r>
    </w:p>
    <w:p w14:paraId="7319194D" w14:textId="77777777" w:rsidR="00C925FE" w:rsidRDefault="00E90FDB" w:rsidP="00092348">
      <w:pPr>
        <w:keepNext/>
        <w:keepLines/>
        <w:numPr>
          <w:ilvl w:val="0"/>
          <w:numId w:val="28"/>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potrjena organizacijska shema gradbišča,</w:t>
      </w:r>
    </w:p>
    <w:p w14:paraId="24EC82A1" w14:textId="005A6DB8" w:rsidR="00E90FDB" w:rsidRPr="00C925FE" w:rsidRDefault="00E90FDB" w:rsidP="00092348">
      <w:pPr>
        <w:keepNext/>
        <w:keepLines/>
        <w:numPr>
          <w:ilvl w:val="0"/>
          <w:numId w:val="28"/>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w:t>
      </w:r>
      <w:r w:rsidR="006310C7">
        <w:rPr>
          <w:rFonts w:ascii="Tahoma" w:eastAsia="Frutiger" w:hAnsi="Tahoma" w:cs="Tahoma"/>
          <w:lang w:eastAsia="en-US"/>
        </w:rPr>
        <w:t>ta</w:t>
      </w:r>
      <w:r w:rsidRPr="00C925FE">
        <w:rPr>
          <w:rFonts w:ascii="Tahoma" w:eastAsia="Frutiger" w:hAnsi="Tahoma" w:cs="Tahoma"/>
          <w:lang w:eastAsia="en-US"/>
        </w:rPr>
        <w:t xml:space="preserve"> jih podpisal</w:t>
      </w:r>
      <w:r w:rsidR="006310C7">
        <w:rPr>
          <w:rFonts w:ascii="Tahoma" w:eastAsia="Frutiger" w:hAnsi="Tahoma" w:cs="Tahoma"/>
          <w:lang w:eastAsia="en-US"/>
        </w:rPr>
        <w:t>a</w:t>
      </w:r>
      <w:r w:rsidRPr="00C925FE">
        <w:rPr>
          <w:rFonts w:ascii="Tahoma" w:eastAsia="Frutiger" w:hAnsi="Tahoma" w:cs="Tahoma"/>
          <w:lang w:eastAsia="en-US"/>
        </w:rPr>
        <w:t xml:space="preserve"> predstavnik</w:t>
      </w:r>
      <w:r w:rsidR="006310C7">
        <w:rPr>
          <w:rFonts w:ascii="Tahoma" w:eastAsia="Frutiger" w:hAnsi="Tahoma" w:cs="Tahoma"/>
          <w:lang w:eastAsia="en-US"/>
        </w:rPr>
        <w:t>a</w:t>
      </w:r>
      <w:r w:rsidRPr="00C925FE">
        <w:rPr>
          <w:rFonts w:ascii="Tahoma" w:eastAsia="Frutiger" w:hAnsi="Tahoma" w:cs="Tahoma"/>
          <w:lang w:eastAsia="en-US"/>
        </w:rPr>
        <w:t xml:space="preserve"> strank</w:t>
      </w:r>
      <w:r w:rsidR="006310C7">
        <w:rPr>
          <w:rFonts w:ascii="Tahoma" w:eastAsia="Frutiger" w:hAnsi="Tahoma" w:cs="Tahoma"/>
          <w:lang w:eastAsia="en-US"/>
        </w:rPr>
        <w:t xml:space="preserve"> okvirnega sporazuma</w:t>
      </w:r>
      <w:r w:rsidRPr="00C925FE">
        <w:rPr>
          <w:rFonts w:ascii="Tahoma" w:eastAsia="Frutiger" w:hAnsi="Tahoma" w:cs="Tahoma"/>
          <w:lang w:eastAsia="en-US"/>
        </w:rPr>
        <w:t>.</w:t>
      </w:r>
    </w:p>
    <w:p w14:paraId="205C2472" w14:textId="77777777" w:rsidR="00E90FDB" w:rsidRPr="004C1F13" w:rsidRDefault="00E90FDB" w:rsidP="00092348">
      <w:pPr>
        <w:keepNext/>
        <w:keepLines/>
        <w:jc w:val="both"/>
        <w:rPr>
          <w:rFonts w:ascii="Tahoma" w:eastAsia="Frutiger" w:hAnsi="Tahoma" w:cs="Tahoma"/>
          <w:lang w:eastAsia="en-US"/>
        </w:rPr>
      </w:pPr>
    </w:p>
    <w:p w14:paraId="09EEE79C" w14:textId="30BA36F5"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Stranki </w:t>
      </w:r>
      <w:r w:rsidR="00F460E9">
        <w:rPr>
          <w:rFonts w:ascii="Tahoma" w:eastAsia="Frutiger" w:hAnsi="Tahoma" w:cs="Tahoma"/>
          <w:lang w:eastAsia="en-US"/>
        </w:rPr>
        <w:t>okvirnega sporazuma</w:t>
      </w:r>
      <w:r w:rsidR="00F460E9" w:rsidRPr="004C1F13">
        <w:rPr>
          <w:rFonts w:ascii="Tahoma" w:eastAsia="Frutiger" w:hAnsi="Tahoma" w:cs="Tahoma"/>
          <w:lang w:eastAsia="en-US"/>
        </w:rPr>
        <w:t xml:space="preserve"> </w:t>
      </w:r>
      <w:r w:rsidRPr="004C1F13">
        <w:rPr>
          <w:rFonts w:ascii="Tahoma" w:eastAsia="Frutiger" w:hAnsi="Tahoma" w:cs="Tahoma"/>
          <w:lang w:eastAsia="en-US"/>
        </w:rPr>
        <w:t xml:space="preserve">sta sporazumni, da je dokumentacija iz prejšnjega odstavka tega člena sestavni del </w:t>
      </w:r>
      <w:r w:rsidR="00F460E9">
        <w:rPr>
          <w:rFonts w:ascii="Tahoma" w:eastAsia="Frutiger" w:hAnsi="Tahoma" w:cs="Tahoma"/>
          <w:lang w:eastAsia="en-US"/>
        </w:rPr>
        <w:t>okvirnega sporazuma</w:t>
      </w:r>
      <w:r w:rsidRPr="004C1F13">
        <w:rPr>
          <w:rFonts w:ascii="Tahoma" w:eastAsia="Frutiger" w:hAnsi="Tahoma" w:cs="Tahoma"/>
          <w:lang w:eastAsia="en-US"/>
        </w:rPr>
        <w:t>.</w:t>
      </w:r>
    </w:p>
    <w:p w14:paraId="2D37F602" w14:textId="77777777" w:rsidR="00E90FDB" w:rsidRPr="004C1F13" w:rsidRDefault="00E90FDB" w:rsidP="00092348">
      <w:pPr>
        <w:keepNext/>
        <w:keepLines/>
        <w:jc w:val="both"/>
        <w:rPr>
          <w:rFonts w:ascii="Tahoma" w:eastAsia="Frutiger" w:hAnsi="Tahoma" w:cs="Tahoma"/>
          <w:lang w:eastAsia="en-US"/>
        </w:rPr>
      </w:pPr>
    </w:p>
    <w:p w14:paraId="56E57641" w14:textId="5B2FEFEC"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strank</w:t>
      </w:r>
      <w:r w:rsidR="00F460E9">
        <w:rPr>
          <w:rFonts w:ascii="Tahoma" w:eastAsia="Frutiger" w:hAnsi="Tahoma" w:cs="Tahoma"/>
          <w:lang w:eastAsia="en-US"/>
        </w:rPr>
        <w:t xml:space="preserve"> okvirnega sporazuma</w:t>
      </w:r>
      <w:r w:rsidRPr="004C1F13">
        <w:rPr>
          <w:rFonts w:ascii="Tahoma" w:eastAsia="Frutiger" w:hAnsi="Tahoma" w:cs="Tahoma"/>
          <w:lang w:eastAsia="en-US"/>
        </w:rPr>
        <w:t xml:space="preserve"> ni jasno izražena, za razlago volje strank</w:t>
      </w:r>
      <w:r w:rsidR="00F460E9">
        <w:rPr>
          <w:rFonts w:ascii="Tahoma" w:eastAsia="Frutiger" w:hAnsi="Tahoma" w:cs="Tahoma"/>
          <w:lang w:eastAsia="en-US"/>
        </w:rPr>
        <w:t xml:space="preserve"> okvirnega sporazuma</w:t>
      </w:r>
      <w:r w:rsidRPr="004C1F13">
        <w:rPr>
          <w:rFonts w:ascii="Tahoma" w:eastAsia="Frutiger" w:hAnsi="Tahoma" w:cs="Tahoma"/>
          <w:lang w:eastAsia="en-US"/>
        </w:rPr>
        <w:t xml:space="preserve"> najprej veljajo določila te</w:t>
      </w:r>
      <w:r w:rsidR="00F460E9">
        <w:rPr>
          <w:rFonts w:ascii="Tahoma" w:eastAsia="Frutiger" w:hAnsi="Tahoma" w:cs="Tahoma"/>
          <w:lang w:eastAsia="en-US"/>
        </w:rPr>
        <w:t>ga</w:t>
      </w:r>
      <w:r w:rsidRPr="004C1F13">
        <w:rPr>
          <w:rFonts w:ascii="Tahoma" w:eastAsia="Frutiger" w:hAnsi="Tahoma" w:cs="Tahoma"/>
          <w:lang w:eastAsia="en-US"/>
        </w:rPr>
        <w:t xml:space="preserve"> </w:t>
      </w:r>
      <w:r w:rsidR="00F460E9">
        <w:rPr>
          <w:rFonts w:ascii="Tahoma" w:eastAsia="Frutiger" w:hAnsi="Tahoma" w:cs="Tahoma"/>
          <w:lang w:eastAsia="en-US"/>
        </w:rPr>
        <w:t>okvirnega sporazuma</w:t>
      </w:r>
      <w:r w:rsidRPr="004C1F13">
        <w:rPr>
          <w:rFonts w:ascii="Tahoma" w:eastAsia="Frutiger" w:hAnsi="Tahoma" w:cs="Tahoma"/>
          <w:lang w:eastAsia="en-US"/>
        </w:rPr>
        <w:t xml:space="preserve">, nato razpisna dokumentacija, na </w:t>
      </w:r>
      <w:r w:rsidR="00F460E9">
        <w:rPr>
          <w:rFonts w:ascii="Tahoma" w:eastAsia="Frutiger" w:hAnsi="Tahoma" w:cs="Tahoma"/>
          <w:lang w:eastAsia="en-US"/>
        </w:rPr>
        <w:t>podlagi katere je bil sklenjen</w:t>
      </w:r>
      <w:r w:rsidRPr="004C1F13">
        <w:rPr>
          <w:rFonts w:ascii="Tahoma" w:eastAsia="Frutiger" w:hAnsi="Tahoma" w:cs="Tahoma"/>
          <w:lang w:eastAsia="en-US"/>
        </w:rPr>
        <w:t xml:space="preserve"> ta </w:t>
      </w:r>
      <w:r w:rsidR="00F460E9">
        <w:rPr>
          <w:rFonts w:ascii="Tahoma" w:eastAsia="Frutiger" w:hAnsi="Tahoma" w:cs="Tahoma"/>
          <w:lang w:eastAsia="en-US"/>
        </w:rPr>
        <w:t>okvirni sporazum</w:t>
      </w:r>
      <w:r w:rsidRPr="004C1F13">
        <w:rPr>
          <w:rFonts w:ascii="Tahoma" w:eastAsia="Frutiger" w:hAnsi="Tahoma" w:cs="Tahoma"/>
          <w:lang w:eastAsia="en-US"/>
        </w:rPr>
        <w:t>, potem pa dokumenti v vrstnem redu, kot si sledijo v tem členu.</w:t>
      </w:r>
    </w:p>
    <w:p w14:paraId="58EAB2F3" w14:textId="5B90C661" w:rsidR="00E90FDB" w:rsidRPr="004C1F13" w:rsidRDefault="00E90FDB" w:rsidP="00092348">
      <w:pPr>
        <w:keepNext/>
        <w:keepLines/>
        <w:jc w:val="both"/>
        <w:rPr>
          <w:rFonts w:ascii="Tahoma" w:eastAsia="Frutiger" w:hAnsi="Tahoma" w:cs="Tahoma"/>
          <w:lang w:eastAsia="en-US"/>
        </w:rPr>
      </w:pPr>
    </w:p>
    <w:p w14:paraId="3EDFE833"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2EDBB0CA" w14:textId="77777777" w:rsidR="008A1E65" w:rsidRPr="004C1F13" w:rsidRDefault="008A1E65" w:rsidP="00092348">
      <w:pPr>
        <w:pStyle w:val="Odstavekseznama"/>
        <w:keepNext/>
        <w:keepLines/>
        <w:ind w:left="426"/>
        <w:rPr>
          <w:rFonts w:ascii="Tahoma" w:eastAsia="Frutiger" w:hAnsi="Tahoma" w:cs="Tahoma"/>
          <w:b/>
          <w:lang w:eastAsia="en-US"/>
        </w:rPr>
      </w:pPr>
    </w:p>
    <w:p w14:paraId="3D19FB11" w14:textId="77777777" w:rsidR="00E90FDB" w:rsidRPr="008A1E65" w:rsidRDefault="00E90FDB" w:rsidP="00092348">
      <w:pPr>
        <w:keepNext/>
        <w:keepLines/>
        <w:numPr>
          <w:ilvl w:val="0"/>
          <w:numId w:val="27"/>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092348">
      <w:pPr>
        <w:keepNext/>
        <w:keepLines/>
        <w:contextualSpacing/>
        <w:jc w:val="both"/>
        <w:rPr>
          <w:rFonts w:ascii="Tahoma" w:eastAsia="Frutiger" w:hAnsi="Tahoma" w:cs="Tahoma"/>
          <w:lang w:eastAsia="en-US"/>
        </w:rPr>
      </w:pPr>
    </w:p>
    <w:p w14:paraId="6973AE7A" w14:textId="64A30E61" w:rsidR="004F6246" w:rsidRPr="004F6246" w:rsidRDefault="004F6246" w:rsidP="00092348">
      <w:pPr>
        <w:keepNext/>
        <w:keepLines/>
        <w:jc w:val="both"/>
        <w:rPr>
          <w:rFonts w:ascii="Tahoma" w:eastAsia="Frutiger" w:hAnsi="Tahoma" w:cs="Tahoma"/>
          <w:lang w:eastAsia="en-US"/>
        </w:rPr>
      </w:pPr>
      <w:r>
        <w:rPr>
          <w:rFonts w:ascii="Tahoma" w:eastAsia="Frutiger" w:hAnsi="Tahoma" w:cs="Tahoma"/>
          <w:lang w:eastAsia="en-US"/>
        </w:rPr>
        <w:t>S</w:t>
      </w:r>
      <w:r w:rsidRPr="004F6246">
        <w:rPr>
          <w:rFonts w:ascii="Tahoma" w:eastAsia="Frutiger" w:hAnsi="Tahoma" w:cs="Tahoma"/>
          <w:lang w:eastAsia="en-US"/>
        </w:rPr>
        <w:t>tranki</w:t>
      </w:r>
      <w:r>
        <w:rPr>
          <w:rFonts w:ascii="Tahoma" w:eastAsia="Frutiger" w:hAnsi="Tahoma" w:cs="Tahoma"/>
          <w:lang w:eastAsia="en-US"/>
        </w:rPr>
        <w:t xml:space="preserve"> okvirnega sporazuma</w:t>
      </w:r>
      <w:r w:rsidRPr="004F6246">
        <w:rPr>
          <w:rFonts w:ascii="Tahoma" w:eastAsia="Frutiger" w:hAnsi="Tahoma" w:cs="Tahoma"/>
          <w:lang w:eastAsia="en-US"/>
        </w:rPr>
        <w:t xml:space="preserve"> bosta opravili obračun</w:t>
      </w:r>
      <w:r>
        <w:rPr>
          <w:rFonts w:ascii="Tahoma" w:eastAsia="Frutiger" w:hAnsi="Tahoma" w:cs="Tahoma"/>
          <w:lang w:eastAsia="en-US"/>
        </w:rPr>
        <w:t xml:space="preserve"> del</w:t>
      </w:r>
      <w:r w:rsidRPr="004F6246">
        <w:rPr>
          <w:rFonts w:ascii="Tahoma" w:eastAsia="Frutiger" w:hAnsi="Tahoma" w:cs="Tahoma"/>
          <w:lang w:eastAsia="en-US"/>
        </w:rPr>
        <w:t xml:space="preserve"> na podlagi izstavljeni</w:t>
      </w:r>
      <w:r>
        <w:rPr>
          <w:rFonts w:ascii="Tahoma" w:eastAsia="Frutiger" w:hAnsi="Tahoma" w:cs="Tahoma"/>
          <w:lang w:eastAsia="en-US"/>
        </w:rPr>
        <w:t>h začasnih</w:t>
      </w:r>
      <w:r w:rsidR="0016521C">
        <w:rPr>
          <w:rFonts w:ascii="Tahoma" w:eastAsia="Frutiger" w:hAnsi="Tahoma" w:cs="Tahoma"/>
          <w:lang w:eastAsia="en-US"/>
        </w:rPr>
        <w:t>/</w:t>
      </w:r>
      <w:r>
        <w:rPr>
          <w:rFonts w:ascii="Tahoma" w:eastAsia="Frutiger" w:hAnsi="Tahoma" w:cs="Tahoma"/>
          <w:lang w:eastAsia="en-US"/>
        </w:rPr>
        <w:t>mesečnih situacij in končne situacije</w:t>
      </w:r>
      <w:r w:rsidRPr="004F6246">
        <w:rPr>
          <w:rFonts w:ascii="Tahoma" w:eastAsia="Frutiger" w:hAnsi="Tahoma" w:cs="Tahoma"/>
          <w:lang w:eastAsia="en-US"/>
        </w:rPr>
        <w:t xml:space="preserve">. </w:t>
      </w:r>
    </w:p>
    <w:p w14:paraId="45CD4FC4" w14:textId="58A3321F" w:rsidR="008A1E65" w:rsidRDefault="008A1E65" w:rsidP="00092348">
      <w:pPr>
        <w:keepNext/>
        <w:keepLines/>
        <w:jc w:val="both"/>
        <w:rPr>
          <w:rFonts w:ascii="Tahoma" w:eastAsia="Frutiger" w:hAnsi="Tahoma" w:cs="Tahoma"/>
          <w:lang w:eastAsia="en-US"/>
        </w:rPr>
      </w:pPr>
    </w:p>
    <w:p w14:paraId="121EBFA0" w14:textId="5E6B90AE" w:rsidR="00E90FDB" w:rsidRPr="004C1F13" w:rsidRDefault="00F460E9" w:rsidP="00092348">
      <w:pPr>
        <w:keepNext/>
        <w:keepLines/>
        <w:jc w:val="both"/>
        <w:rPr>
          <w:rFonts w:ascii="Tahoma" w:eastAsia="Frutiger" w:hAnsi="Tahoma" w:cs="Tahoma"/>
          <w:lang w:eastAsia="en-US"/>
        </w:rPr>
      </w:pPr>
      <w:r>
        <w:rPr>
          <w:rFonts w:ascii="Tahoma" w:eastAsia="Frutiger" w:hAnsi="Tahoma" w:cs="Tahoma"/>
          <w:lang w:eastAsia="en-US"/>
        </w:rPr>
        <w:t>D</w:t>
      </w:r>
      <w:r w:rsidR="00E90FDB" w:rsidRPr="004C1F13">
        <w:rPr>
          <w:rFonts w:ascii="Tahoma" w:eastAsia="Frutiger" w:hAnsi="Tahoma" w:cs="Tahoma"/>
          <w:lang w:eastAsia="en-US"/>
        </w:rPr>
        <w:t>ela se obračunavajo v tekočem mesecu za pretekli mesec na podlagi dejansko izvršenih količin iz knjige obračunskih izmer. Obračun del se izvede na podlagi začasnih</w:t>
      </w:r>
      <w:r w:rsidR="0016521C">
        <w:rPr>
          <w:rFonts w:ascii="Tahoma" w:eastAsia="Frutiger" w:hAnsi="Tahoma" w:cs="Tahoma"/>
          <w:lang w:eastAsia="en-US"/>
        </w:rPr>
        <w:t xml:space="preserve">/mesečnih </w:t>
      </w:r>
      <w:r w:rsidR="00E90FDB" w:rsidRPr="004C1F13">
        <w:rPr>
          <w:rFonts w:ascii="Tahoma" w:eastAsia="Frutiger" w:hAnsi="Tahoma" w:cs="Tahoma"/>
          <w:lang w:eastAsia="en-US"/>
        </w:rPr>
        <w:t xml:space="preserve">situacij in končne situacije. </w:t>
      </w:r>
    </w:p>
    <w:p w14:paraId="7A7C90C5" w14:textId="77777777" w:rsidR="003D7413" w:rsidRDefault="003D7413" w:rsidP="00092348">
      <w:pPr>
        <w:keepNext/>
        <w:keepLines/>
        <w:jc w:val="both"/>
        <w:rPr>
          <w:rFonts w:ascii="Tahoma" w:eastAsia="Frutiger" w:hAnsi="Tahoma" w:cs="Tahoma"/>
          <w:lang w:eastAsia="en-US"/>
        </w:rPr>
      </w:pPr>
    </w:p>
    <w:p w14:paraId="2D874667" w14:textId="0BC8C642" w:rsidR="003D7413" w:rsidRPr="004C1F13" w:rsidRDefault="00F460E9" w:rsidP="00092348">
      <w:pPr>
        <w:keepNext/>
        <w:keepLines/>
        <w:jc w:val="both"/>
        <w:rPr>
          <w:rFonts w:ascii="Tahoma" w:eastAsia="Frutiger" w:hAnsi="Tahoma" w:cs="Tahoma"/>
          <w:lang w:eastAsia="en-US"/>
        </w:rPr>
      </w:pPr>
      <w:r>
        <w:rPr>
          <w:rFonts w:ascii="Tahoma" w:eastAsia="Frutiger" w:hAnsi="Tahoma" w:cs="Tahoma"/>
          <w:lang w:eastAsia="en-US"/>
        </w:rPr>
        <w:t>D</w:t>
      </w:r>
      <w:r w:rsidR="003D7413" w:rsidRPr="004C1F13">
        <w:rPr>
          <w:rFonts w:ascii="Tahoma" w:eastAsia="Frutiger" w:hAnsi="Tahoma" w:cs="Tahoma"/>
          <w:lang w:eastAsia="en-US"/>
        </w:rPr>
        <w:t>elo se šteje za opravljeno s pretekom zadnjega dne preteklega meseca, zajetega v situaciji.</w:t>
      </w:r>
    </w:p>
    <w:p w14:paraId="40AA1DA3" w14:textId="77777777" w:rsidR="00E90FDB" w:rsidRPr="004C1F13" w:rsidRDefault="00E90FDB" w:rsidP="00092348">
      <w:pPr>
        <w:keepNext/>
        <w:keepLines/>
        <w:jc w:val="both"/>
        <w:rPr>
          <w:rFonts w:ascii="Tahoma" w:eastAsia="Frutiger" w:hAnsi="Tahoma" w:cs="Tahoma"/>
          <w:lang w:eastAsia="en-US"/>
        </w:rPr>
      </w:pPr>
    </w:p>
    <w:p w14:paraId="50D4D3D2" w14:textId="22217DA2" w:rsidR="0040047D" w:rsidRPr="0040047D" w:rsidRDefault="00E90FDB" w:rsidP="00092348">
      <w:pPr>
        <w:keepNext/>
        <w:keepLines/>
        <w:tabs>
          <w:tab w:val="num" w:pos="720"/>
        </w:tabs>
        <w:jc w:val="both"/>
        <w:rPr>
          <w:rFonts w:ascii="Tahoma" w:eastAsia="Frutiger" w:hAnsi="Tahoma" w:cs="Tahoma"/>
          <w:lang w:eastAsia="en-US"/>
        </w:rPr>
      </w:pPr>
      <w:r w:rsidRPr="004C1F13">
        <w:rPr>
          <w:rFonts w:ascii="Tahoma" w:eastAsia="Frutiger" w:hAnsi="Tahoma" w:cs="Tahoma"/>
          <w:lang w:eastAsia="en-US"/>
        </w:rPr>
        <w:t xml:space="preserve">Izvajalec dostavi naročniku začasne/mesečne situacije do petega (5.) koledarskega dne v tekočem mesecu za pretekli mesec, končno situacijo pa v osmih (8) koledarskih dneh po opravljenem </w:t>
      </w:r>
      <w:r w:rsidR="00D15798">
        <w:rPr>
          <w:rFonts w:ascii="Tahoma" w:eastAsia="Frutiger" w:hAnsi="Tahoma" w:cs="Tahoma"/>
          <w:lang w:eastAsia="en-US"/>
        </w:rPr>
        <w:t>prevzemnem</w:t>
      </w:r>
      <w:r w:rsidR="00D15798" w:rsidRPr="004C1F13">
        <w:rPr>
          <w:rFonts w:ascii="Tahoma" w:eastAsia="Frutiger" w:hAnsi="Tahoma" w:cs="Tahoma"/>
          <w:lang w:eastAsia="en-US"/>
        </w:rPr>
        <w:t xml:space="preserve"> </w:t>
      </w:r>
      <w:r w:rsidRPr="004C1F13">
        <w:rPr>
          <w:rFonts w:ascii="Tahoma" w:eastAsia="Frutiger" w:hAnsi="Tahoma" w:cs="Tahoma"/>
          <w:lang w:eastAsia="en-US"/>
        </w:rPr>
        <w:t>pregledu in odpravi morebitnih pomanjkljivosti.</w:t>
      </w:r>
      <w:r w:rsidR="0040047D">
        <w:rPr>
          <w:rFonts w:ascii="Tahoma" w:eastAsia="Frutiger" w:hAnsi="Tahoma" w:cs="Tahoma"/>
          <w:lang w:eastAsia="en-US"/>
        </w:rPr>
        <w:t xml:space="preserve"> </w:t>
      </w:r>
      <w:r w:rsidR="0040047D" w:rsidRPr="0040047D">
        <w:rPr>
          <w:rFonts w:ascii="Tahoma" w:eastAsia="Frutiger" w:hAnsi="Tahoma" w:cs="Tahoma"/>
          <w:lang w:eastAsia="en-US"/>
        </w:rPr>
        <w:t xml:space="preserve">K </w:t>
      </w:r>
      <w:r w:rsidR="0040047D">
        <w:rPr>
          <w:rFonts w:ascii="Tahoma" w:eastAsia="Frutiger" w:hAnsi="Tahoma" w:cs="Tahoma"/>
          <w:lang w:eastAsia="en-US"/>
        </w:rPr>
        <w:t>situaciji</w:t>
      </w:r>
      <w:r w:rsidR="0040047D" w:rsidRPr="0040047D">
        <w:rPr>
          <w:rFonts w:ascii="Tahoma" w:eastAsia="Frutiger" w:hAnsi="Tahoma" w:cs="Tahoma"/>
          <w:lang w:eastAsia="en-US"/>
        </w:rPr>
        <w:t xml:space="preserve"> mora </w:t>
      </w:r>
      <w:r w:rsidR="0040047D">
        <w:rPr>
          <w:rFonts w:ascii="Tahoma" w:eastAsia="Frutiger" w:hAnsi="Tahoma" w:cs="Tahoma"/>
          <w:lang w:eastAsia="en-US"/>
        </w:rPr>
        <w:t xml:space="preserve">izvajalec priložiti tudi </w:t>
      </w:r>
      <w:r w:rsidR="0040047D" w:rsidRPr="0040047D">
        <w:rPr>
          <w:rFonts w:ascii="Tahoma" w:eastAsia="Frutiger" w:hAnsi="Tahoma" w:cs="Tahoma"/>
          <w:lang w:eastAsia="en-US"/>
        </w:rPr>
        <w:t>tekoče potrjevanje elektronskega evidenčnega lista, pripravljenega s strani naročnika, v informacijskem sistemu ravnanja z odpadki (IS-Odpadki – na spletni strani ARSO)</w:t>
      </w:r>
      <w:r w:rsidR="00285FD1">
        <w:rPr>
          <w:rFonts w:ascii="Tahoma" w:eastAsia="Frutiger" w:hAnsi="Tahoma" w:cs="Tahoma"/>
          <w:lang w:eastAsia="en-US"/>
        </w:rPr>
        <w:t>.</w:t>
      </w:r>
    </w:p>
    <w:p w14:paraId="391F0359" w14:textId="6FA18F9B" w:rsidR="008066AF" w:rsidRDefault="008066AF" w:rsidP="00092348">
      <w:pPr>
        <w:keepNext/>
        <w:keepLines/>
        <w:jc w:val="both"/>
        <w:rPr>
          <w:rFonts w:ascii="Tahoma" w:eastAsia="Frutiger" w:hAnsi="Tahoma" w:cs="Tahoma"/>
          <w:b/>
          <w:lang w:eastAsia="en-US"/>
        </w:rPr>
      </w:pPr>
    </w:p>
    <w:p w14:paraId="75D03C3B" w14:textId="77777777" w:rsidR="00E90FDB" w:rsidRPr="008A1E65" w:rsidRDefault="00E90FDB" w:rsidP="00092348">
      <w:pPr>
        <w:keepNext/>
        <w:keepLines/>
        <w:numPr>
          <w:ilvl w:val="0"/>
          <w:numId w:val="27"/>
        </w:numPr>
        <w:jc w:val="center"/>
        <w:rPr>
          <w:rFonts w:ascii="Tahoma" w:eastAsia="Frutiger" w:hAnsi="Tahoma" w:cs="Tahoma"/>
          <w:lang w:eastAsia="en-US"/>
        </w:rPr>
      </w:pPr>
      <w:r w:rsidRPr="008A1E65">
        <w:rPr>
          <w:rFonts w:ascii="Tahoma" w:eastAsia="Frutiger" w:hAnsi="Tahoma" w:cs="Tahoma"/>
          <w:lang w:eastAsia="en-US"/>
        </w:rPr>
        <w:t xml:space="preserve">člen </w:t>
      </w:r>
    </w:p>
    <w:p w14:paraId="50A39300" w14:textId="77777777" w:rsidR="008A1E65" w:rsidRDefault="008A1E65" w:rsidP="00092348">
      <w:pPr>
        <w:keepNext/>
        <w:keepLines/>
        <w:jc w:val="both"/>
        <w:rPr>
          <w:rFonts w:ascii="Tahoma" w:eastAsia="Frutiger" w:hAnsi="Tahoma" w:cs="Tahoma"/>
          <w:lang w:eastAsia="en-US"/>
        </w:rPr>
      </w:pPr>
    </w:p>
    <w:p w14:paraId="2E4B52AC" w14:textId="7FDBCE40" w:rsidR="008066AF"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 je dolžan plačati začasn</w:t>
      </w:r>
      <w:r w:rsidR="00C037B5">
        <w:rPr>
          <w:rFonts w:ascii="Tahoma" w:eastAsia="Frutiger" w:hAnsi="Tahoma" w:cs="Tahoma"/>
          <w:lang w:eastAsia="en-US"/>
        </w:rPr>
        <w:t>o</w:t>
      </w:r>
      <w:r w:rsidRPr="004C1F13">
        <w:rPr>
          <w:rFonts w:ascii="Tahoma" w:eastAsia="Frutiger" w:hAnsi="Tahoma" w:cs="Tahoma"/>
          <w:lang w:eastAsia="en-US"/>
        </w:rPr>
        <w:t>/mesečn</w:t>
      </w:r>
      <w:r w:rsidR="00C037B5">
        <w:rPr>
          <w:rFonts w:ascii="Tahoma" w:eastAsia="Frutiger" w:hAnsi="Tahoma" w:cs="Tahoma"/>
          <w:lang w:eastAsia="en-US"/>
        </w:rPr>
        <w:t>o</w:t>
      </w:r>
      <w:r w:rsidRPr="004C1F13">
        <w:rPr>
          <w:rFonts w:ascii="Tahoma" w:eastAsia="Frutiger" w:hAnsi="Tahoma" w:cs="Tahoma"/>
          <w:lang w:eastAsia="en-US"/>
        </w:rPr>
        <w:t xml:space="preserv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w:t>
      </w:r>
    </w:p>
    <w:p w14:paraId="1AAF6B00" w14:textId="77777777" w:rsidR="008066AF" w:rsidRDefault="008066AF" w:rsidP="00092348">
      <w:pPr>
        <w:keepNext/>
        <w:keepLines/>
        <w:jc w:val="both"/>
        <w:rPr>
          <w:rFonts w:ascii="Tahoma" w:eastAsia="Frutiger" w:hAnsi="Tahoma" w:cs="Tahoma"/>
          <w:lang w:eastAsia="en-US"/>
        </w:rPr>
      </w:pPr>
    </w:p>
    <w:p w14:paraId="56A8A2A9" w14:textId="56F35105"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E75080F" w14:textId="77777777" w:rsidR="00794965" w:rsidRPr="004C1F13" w:rsidRDefault="00794965" w:rsidP="00092348">
      <w:pPr>
        <w:keepNext/>
        <w:keepLines/>
        <w:jc w:val="both"/>
        <w:rPr>
          <w:rFonts w:ascii="Tahoma" w:eastAsia="Frutiger" w:hAnsi="Tahoma" w:cs="Tahoma"/>
          <w:lang w:eastAsia="en-US"/>
        </w:rPr>
      </w:pPr>
    </w:p>
    <w:p w14:paraId="0AC2F90D" w14:textId="23A20144"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del, skupni vrednosti izvedenih del, prej izplačanih zneskih in znesku, ki ga je potrebno plačati na podlagi izstavljene situacije.</w:t>
      </w:r>
    </w:p>
    <w:p w14:paraId="74D913C7" w14:textId="77777777" w:rsidR="00E90FDB" w:rsidRPr="004C1F13" w:rsidRDefault="00E90FDB" w:rsidP="00092348">
      <w:pPr>
        <w:keepNext/>
        <w:keepLines/>
        <w:jc w:val="both"/>
        <w:rPr>
          <w:rFonts w:ascii="Tahoma" w:eastAsia="Frutiger" w:hAnsi="Tahoma" w:cs="Tahoma"/>
          <w:lang w:eastAsia="en-US"/>
        </w:rPr>
      </w:pPr>
    </w:p>
    <w:p w14:paraId="46D8B201" w14:textId="7E08F147"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381D37AA" w14:textId="77777777" w:rsidR="00F82A67" w:rsidRPr="004C1F13" w:rsidRDefault="00F82A67" w:rsidP="00092348">
      <w:pPr>
        <w:keepNext/>
        <w:keepLines/>
        <w:jc w:val="both"/>
        <w:rPr>
          <w:rFonts w:ascii="Tahoma" w:eastAsia="Frutiger" w:hAnsi="Tahoma" w:cs="Tahoma"/>
          <w:lang w:eastAsia="en-US"/>
        </w:rPr>
      </w:pPr>
    </w:p>
    <w:p w14:paraId="44337765" w14:textId="3E5773A7"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6A8CA1C9" w14:textId="77777777" w:rsidR="00223C21" w:rsidRPr="004C1F13" w:rsidRDefault="00223C21" w:rsidP="00092348">
      <w:pPr>
        <w:keepNext/>
        <w:keepLines/>
        <w:jc w:val="both"/>
        <w:rPr>
          <w:rFonts w:ascii="Tahoma" w:eastAsia="Frutiger" w:hAnsi="Tahoma" w:cs="Tahoma"/>
          <w:lang w:eastAsia="en-US"/>
        </w:rPr>
      </w:pPr>
    </w:p>
    <w:p w14:paraId="6DBE1EAF"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NAČIN PLAČILA</w:t>
      </w:r>
    </w:p>
    <w:p w14:paraId="31AC209A" w14:textId="77777777" w:rsidR="008A1E65" w:rsidRPr="004C1F13" w:rsidRDefault="008A1E65" w:rsidP="00092348">
      <w:pPr>
        <w:pStyle w:val="Odstavekseznama"/>
        <w:keepNext/>
        <w:keepLines/>
        <w:ind w:left="426"/>
        <w:rPr>
          <w:rFonts w:ascii="Tahoma" w:eastAsia="Frutiger" w:hAnsi="Tahoma" w:cs="Tahoma"/>
          <w:b/>
          <w:lang w:eastAsia="en-US"/>
        </w:rPr>
      </w:pPr>
    </w:p>
    <w:p w14:paraId="336B85B1" w14:textId="77777777" w:rsidR="00E90FDB" w:rsidRPr="008A1E65" w:rsidRDefault="00E90FDB" w:rsidP="00092348">
      <w:pPr>
        <w:keepNext/>
        <w:keepLines/>
        <w:numPr>
          <w:ilvl w:val="0"/>
          <w:numId w:val="27"/>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092348">
      <w:pPr>
        <w:keepNext/>
        <w:keepLines/>
        <w:jc w:val="both"/>
        <w:rPr>
          <w:rFonts w:ascii="Tahoma" w:eastAsia="Frutiger" w:hAnsi="Tahoma" w:cs="Tahoma"/>
          <w:lang w:eastAsia="en-US"/>
        </w:rPr>
      </w:pPr>
    </w:p>
    <w:p w14:paraId="4D369880" w14:textId="0460DC9B"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428532A1" w14:textId="77777777" w:rsidR="00E90FDB" w:rsidRPr="004C1F13" w:rsidRDefault="00E90FDB" w:rsidP="00092348">
      <w:pPr>
        <w:keepNext/>
        <w:keepLines/>
        <w:jc w:val="both"/>
        <w:rPr>
          <w:rFonts w:ascii="Tahoma" w:eastAsia="Frutiger" w:hAnsi="Tahoma" w:cs="Tahoma"/>
          <w:lang w:eastAsia="en-US"/>
        </w:rPr>
      </w:pPr>
    </w:p>
    <w:p w14:paraId="0AF412F3"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0879A31" w14:textId="2A662B7A" w:rsidR="00E90FDB" w:rsidRDefault="00E90FDB" w:rsidP="00092348">
      <w:pPr>
        <w:keepNext/>
        <w:keepLines/>
        <w:jc w:val="both"/>
        <w:rPr>
          <w:rFonts w:ascii="Tahoma" w:eastAsia="Frutiger" w:hAnsi="Tahoma" w:cs="Tahoma"/>
          <w:lang w:eastAsia="en-US"/>
        </w:rPr>
      </w:pPr>
    </w:p>
    <w:p w14:paraId="7D332031"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lastRenderedPageBreak/>
        <w:t>PODIZVAJALCI</w:t>
      </w:r>
    </w:p>
    <w:p w14:paraId="2D66E233" w14:textId="77777777" w:rsidR="008A1E65" w:rsidRPr="008A1E65" w:rsidRDefault="008A1E65" w:rsidP="00092348">
      <w:pPr>
        <w:pStyle w:val="Odstavekseznama"/>
        <w:keepNext/>
        <w:keepLines/>
        <w:ind w:left="426"/>
        <w:rPr>
          <w:rFonts w:ascii="Tahoma" w:eastAsia="Frutiger" w:hAnsi="Tahoma" w:cs="Tahoma"/>
          <w:b/>
          <w:lang w:eastAsia="en-US"/>
        </w:rPr>
      </w:pPr>
    </w:p>
    <w:p w14:paraId="5F0095AB" w14:textId="77777777" w:rsidR="00E90FDB" w:rsidRPr="004C1F13" w:rsidRDefault="00E90FDB" w:rsidP="00092348">
      <w:pPr>
        <w:keepNext/>
        <w:keepLines/>
        <w:numPr>
          <w:ilvl w:val="0"/>
          <w:numId w:val="27"/>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347AA47A" w14:textId="77777777" w:rsidR="00E90FDB" w:rsidRPr="004C1F13" w:rsidRDefault="00E90FDB" w:rsidP="00092348">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092348">
      <w:pPr>
        <w:keepNext/>
        <w:keepLines/>
        <w:jc w:val="both"/>
        <w:rPr>
          <w:rFonts w:ascii="Tahoma" w:eastAsia="Frutiger" w:hAnsi="Tahoma" w:cs="Tahoma"/>
          <w:lang w:eastAsia="en-US"/>
        </w:rPr>
      </w:pPr>
    </w:p>
    <w:p w14:paraId="2EF85E23" w14:textId="4B00E924"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v okviru te</w:t>
      </w:r>
      <w:r w:rsidR="007526B6">
        <w:rPr>
          <w:rFonts w:ascii="Tahoma" w:eastAsia="Frutiger" w:hAnsi="Tahoma" w:cs="Tahoma"/>
          <w:lang w:eastAsia="en-US"/>
        </w:rPr>
        <w:t>ga okvirnega sporazuma</w:t>
      </w:r>
      <w:r w:rsidRPr="004C1F13">
        <w:rPr>
          <w:rFonts w:ascii="Tahoma" w:eastAsia="Frutiger" w:hAnsi="Tahoma" w:cs="Tahoma"/>
          <w:lang w:eastAsia="en-US"/>
        </w:rPr>
        <w:t xml:space="preserv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092348">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092348">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092348">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092348">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092348">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092348">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092348">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092348">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092348">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092348">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092348">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092348">
            <w:pPr>
              <w:keepNext/>
              <w:keepLines/>
              <w:rPr>
                <w:rFonts w:ascii="Tahoma" w:eastAsia="Frutiger" w:hAnsi="Tahoma" w:cs="Tahoma"/>
                <w:lang w:eastAsia="en-US"/>
              </w:rPr>
            </w:pPr>
          </w:p>
        </w:tc>
      </w:tr>
    </w:tbl>
    <w:p w14:paraId="43D3408E" w14:textId="77777777" w:rsidR="00E90FDB" w:rsidRPr="004C1F13" w:rsidRDefault="00E90FDB" w:rsidP="00092348">
      <w:pPr>
        <w:keepNext/>
        <w:keepLines/>
        <w:jc w:val="both"/>
        <w:rPr>
          <w:rFonts w:ascii="Tahoma" w:eastAsia="Frutiger" w:hAnsi="Tahoma" w:cs="Tahoma"/>
          <w:lang w:eastAsia="en-US"/>
        </w:rPr>
      </w:pPr>
    </w:p>
    <w:p w14:paraId="1A6067B9"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092348">
      <w:pPr>
        <w:keepNext/>
        <w:keepLines/>
        <w:jc w:val="both"/>
        <w:rPr>
          <w:rFonts w:ascii="Tahoma" w:eastAsia="Frutiger" w:hAnsi="Tahoma" w:cs="Tahoma"/>
          <w:lang w:eastAsia="en-US"/>
        </w:rPr>
      </w:pPr>
    </w:p>
    <w:p w14:paraId="33DC4346"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092348">
      <w:pPr>
        <w:keepNext/>
        <w:keepLines/>
        <w:jc w:val="both"/>
        <w:rPr>
          <w:rFonts w:ascii="Tahoma" w:eastAsia="Frutiger" w:hAnsi="Tahoma" w:cs="Tahoma"/>
          <w:lang w:eastAsia="en-US"/>
        </w:rPr>
      </w:pPr>
    </w:p>
    <w:p w14:paraId="39203E8E" w14:textId="1693FB4D"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obveznosti</w:t>
      </w:r>
      <w:r w:rsidR="00E82ACF">
        <w:rPr>
          <w:rFonts w:ascii="Tahoma" w:eastAsia="Frutiger" w:hAnsi="Tahoma" w:cs="Tahoma"/>
          <w:lang w:eastAsia="en-US"/>
        </w:rPr>
        <w:t xml:space="preserve"> iz okvirnega sporazuma</w:t>
      </w:r>
      <w:r w:rsidRPr="004C1F13">
        <w:rPr>
          <w:rFonts w:ascii="Tahoma" w:eastAsia="Frutiger" w:hAnsi="Tahoma" w:cs="Tahoma"/>
          <w:lang w:eastAsia="en-US"/>
        </w:rPr>
        <w:t>, ne glede na število podizvajalcev.</w:t>
      </w:r>
    </w:p>
    <w:p w14:paraId="250C90F3" w14:textId="77777777" w:rsidR="00E90FDB" w:rsidRPr="004C1F13" w:rsidRDefault="00E90FDB" w:rsidP="00092348">
      <w:pPr>
        <w:keepNext/>
        <w:keepLines/>
        <w:jc w:val="both"/>
        <w:rPr>
          <w:rFonts w:ascii="Tahoma" w:eastAsia="Frutiger" w:hAnsi="Tahoma" w:cs="Tahoma"/>
          <w:lang w:eastAsia="en-US"/>
        </w:rPr>
      </w:pPr>
    </w:p>
    <w:p w14:paraId="6E217911" w14:textId="65E02DED"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med izvajanjem </w:t>
      </w:r>
      <w:r w:rsidR="00E82ACF">
        <w:rPr>
          <w:rFonts w:ascii="Tahoma" w:eastAsia="Frutiger" w:hAnsi="Tahoma" w:cs="Tahoma"/>
          <w:lang w:eastAsia="en-US"/>
        </w:rPr>
        <w:t>okvirnega sporazuma</w:t>
      </w:r>
      <w:r w:rsidR="00E82ACF" w:rsidRPr="004C1F13">
        <w:rPr>
          <w:rFonts w:ascii="Tahoma" w:eastAsia="Frutiger" w:hAnsi="Tahoma" w:cs="Tahoma"/>
          <w:lang w:eastAsia="en-US"/>
        </w:rPr>
        <w:t xml:space="preserve"> </w:t>
      </w:r>
      <w:r w:rsidRPr="004C1F13">
        <w:rPr>
          <w:rFonts w:ascii="Tahoma" w:eastAsia="Frutiger" w:hAnsi="Tahoma" w:cs="Tahoma"/>
          <w:lang w:eastAsia="en-US"/>
        </w:rPr>
        <w:t>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092348">
      <w:pPr>
        <w:keepNext/>
        <w:keepLines/>
        <w:jc w:val="both"/>
        <w:rPr>
          <w:rFonts w:ascii="Tahoma" w:eastAsia="Frutiger" w:hAnsi="Tahoma" w:cs="Tahoma"/>
          <w:lang w:eastAsia="en-US"/>
        </w:rPr>
      </w:pPr>
    </w:p>
    <w:p w14:paraId="2FA2ABFA"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092348">
      <w:pPr>
        <w:keepNext/>
        <w:keepLines/>
        <w:jc w:val="both"/>
        <w:rPr>
          <w:rFonts w:ascii="Tahoma" w:eastAsia="Frutiger" w:hAnsi="Tahoma" w:cs="Tahoma"/>
          <w:lang w:eastAsia="en-US"/>
        </w:rPr>
      </w:pPr>
    </w:p>
    <w:p w14:paraId="048D02E1" w14:textId="77777777" w:rsidR="00E90FDB" w:rsidRPr="004C1F13" w:rsidRDefault="00E90FDB" w:rsidP="00092348">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0B413C2" w14:textId="77777777" w:rsidR="00E90FDB" w:rsidRPr="004C1F13" w:rsidRDefault="00E90FDB" w:rsidP="00092348">
      <w:pPr>
        <w:keepNext/>
        <w:keepLines/>
        <w:jc w:val="center"/>
        <w:rPr>
          <w:rFonts w:ascii="Tahoma" w:eastAsia="Frutiger" w:hAnsi="Tahoma" w:cs="Tahoma"/>
          <w:lang w:eastAsia="en-US"/>
        </w:rPr>
      </w:pPr>
    </w:p>
    <w:p w14:paraId="29F0855C" w14:textId="6102E695" w:rsidR="00E82ACF" w:rsidRPr="00357262" w:rsidRDefault="00E82ACF" w:rsidP="00092348">
      <w:pPr>
        <w:keepNext/>
        <w:keepLines/>
        <w:tabs>
          <w:tab w:val="left" w:pos="-1980"/>
          <w:tab w:val="left" w:pos="2880"/>
        </w:tabs>
        <w:jc w:val="both"/>
        <w:rPr>
          <w:rFonts w:ascii="Tahoma" w:hAnsi="Tahoma" w:cs="Tahoma"/>
        </w:rPr>
      </w:pPr>
      <w:r w:rsidRPr="00357262">
        <w:rPr>
          <w:rFonts w:ascii="Tahoma" w:hAnsi="Tahoma" w:cs="Tahoma"/>
        </w:rPr>
        <w:t xml:space="preserve">Izvajalec mora za vse podizvajalce, ki niso zahtevali neposrednega plačila in za katere neposredno plačilo ni obvezno, naročniku najpozneje v 60 </w:t>
      </w:r>
      <w:r w:rsidR="0092585F">
        <w:rPr>
          <w:rFonts w:ascii="Tahoma" w:hAnsi="Tahoma" w:cs="Tahoma"/>
        </w:rPr>
        <w:t xml:space="preserve">(šestdesetih) </w:t>
      </w:r>
      <w:r w:rsidRPr="00357262">
        <w:rPr>
          <w:rFonts w:ascii="Tahoma" w:hAnsi="Tahoma" w:cs="Tahoma"/>
        </w:rPr>
        <w:t>dneh od plačila končne situacije/računa naročniku poslati svojo pisno izjavo in pisno izjavo podizvajalca, da je podizvajalec prejel plačilo za izvedena dela po te</w:t>
      </w:r>
      <w:r>
        <w:rPr>
          <w:rFonts w:ascii="Tahoma" w:hAnsi="Tahoma" w:cs="Tahoma"/>
        </w:rPr>
        <w:t>m okvirnem sporazumu</w:t>
      </w:r>
      <w:r w:rsidRPr="00357262">
        <w:rPr>
          <w:rFonts w:ascii="Tahoma" w:hAnsi="Tahoma" w:cs="Tahoma"/>
        </w:rPr>
        <w:t>.</w:t>
      </w:r>
    </w:p>
    <w:p w14:paraId="0BB1FF89" w14:textId="77777777" w:rsidR="00E90FDB" w:rsidRPr="004C1F13" w:rsidRDefault="00E90FDB" w:rsidP="00092348">
      <w:pPr>
        <w:keepNext/>
        <w:keepLines/>
        <w:jc w:val="both"/>
        <w:rPr>
          <w:rFonts w:ascii="Tahoma" w:eastAsia="Frutiger" w:hAnsi="Tahoma" w:cs="Tahoma"/>
          <w:lang w:eastAsia="en-US"/>
        </w:rPr>
      </w:pPr>
    </w:p>
    <w:p w14:paraId="46A4EE6E" w14:textId="77777777" w:rsidR="00E90FDB" w:rsidRPr="004C1F13" w:rsidRDefault="00E90FDB" w:rsidP="00092348">
      <w:pPr>
        <w:keepNext/>
        <w:keepLines/>
        <w:jc w:val="center"/>
        <w:rPr>
          <w:rFonts w:ascii="Tahoma" w:eastAsia="Frutiger" w:hAnsi="Tahoma" w:cs="Tahoma"/>
          <w:b/>
          <w:bCs/>
          <w:lang w:eastAsia="en-US"/>
        </w:rPr>
      </w:pPr>
      <w:r w:rsidRPr="004C1F13">
        <w:rPr>
          <w:rFonts w:ascii="Tahoma" w:eastAsia="Frutiger" w:hAnsi="Tahoma" w:cs="Tahoma"/>
          <w:b/>
          <w:bCs/>
          <w:lang w:eastAsia="en-US"/>
        </w:rPr>
        <w:lastRenderedPageBreak/>
        <w:t>/se upošteva v primeru, da izvajalec nastopa s podizvajalcem, ki zahteva neposredno plačilo/</w:t>
      </w:r>
    </w:p>
    <w:p w14:paraId="405BCCA0" w14:textId="77777777" w:rsidR="00E90FDB" w:rsidRPr="004C1F13" w:rsidRDefault="00E90FDB" w:rsidP="00092348">
      <w:pPr>
        <w:keepNext/>
        <w:keepLines/>
        <w:jc w:val="both"/>
        <w:rPr>
          <w:rFonts w:ascii="Tahoma" w:eastAsia="Frutiger" w:hAnsi="Tahoma" w:cs="Tahoma"/>
          <w:lang w:eastAsia="en-US"/>
        </w:rPr>
      </w:pPr>
    </w:p>
    <w:p w14:paraId="1CC5E7B9"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77777777" w:rsidR="00E90FDB" w:rsidRPr="004C1F13" w:rsidRDefault="00E90FDB" w:rsidP="00092348">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096ED0D7" w14:textId="77777777" w:rsidR="00E90FDB" w:rsidRPr="004C1F13" w:rsidRDefault="00E90FDB" w:rsidP="00092348">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7B4E6D31" w14:textId="77777777" w:rsidR="00E90FDB" w:rsidRPr="004C1F13" w:rsidRDefault="00E90FDB" w:rsidP="00092348">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ABFEDA3" w14:textId="77777777" w:rsidR="00E90FDB" w:rsidRPr="004C1F13" w:rsidRDefault="00E90FDB" w:rsidP="00092348">
      <w:pPr>
        <w:keepNext/>
        <w:keepLines/>
        <w:jc w:val="both"/>
        <w:rPr>
          <w:rFonts w:ascii="Tahoma" w:eastAsia="Frutiger" w:hAnsi="Tahoma" w:cs="Tahoma"/>
          <w:lang w:eastAsia="en-US"/>
        </w:rPr>
      </w:pPr>
    </w:p>
    <w:p w14:paraId="000C2B02"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092348">
      <w:pPr>
        <w:keepNext/>
        <w:keepLines/>
        <w:jc w:val="both"/>
        <w:rPr>
          <w:rFonts w:ascii="Tahoma" w:eastAsia="Calibri" w:hAnsi="Tahoma" w:cs="Tahoma"/>
          <w:color w:val="1F497D"/>
          <w:lang w:eastAsia="en-US"/>
        </w:rPr>
      </w:pPr>
    </w:p>
    <w:p w14:paraId="782B7346"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35F24A07" w14:textId="77777777" w:rsidR="00E90FDB" w:rsidRPr="004C1F13" w:rsidRDefault="00E90FDB" w:rsidP="00092348">
      <w:pPr>
        <w:keepNext/>
        <w:keepLines/>
        <w:jc w:val="both"/>
        <w:rPr>
          <w:rFonts w:ascii="Tahoma" w:eastAsia="Frutiger" w:hAnsi="Tahoma" w:cs="Tahoma"/>
          <w:lang w:eastAsia="en-US"/>
        </w:rPr>
      </w:pPr>
    </w:p>
    <w:p w14:paraId="2B0EC34A"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690B2646" w14:textId="77777777" w:rsidR="00FD097B" w:rsidRDefault="00FD097B" w:rsidP="00092348">
      <w:pPr>
        <w:keepNext/>
        <w:keepLines/>
        <w:rPr>
          <w:rFonts w:ascii="Tahoma" w:eastAsia="Frutiger" w:hAnsi="Tahoma" w:cs="Tahoma"/>
          <w:b/>
          <w:bCs/>
          <w:lang w:eastAsia="en-US"/>
        </w:rPr>
      </w:pPr>
    </w:p>
    <w:p w14:paraId="2ECA1B41" w14:textId="6C4C6136" w:rsidR="00E90FDB" w:rsidRPr="004C1F13" w:rsidRDefault="00E90FDB" w:rsidP="00092348">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092348">
      <w:pPr>
        <w:keepNext/>
        <w:keepLines/>
        <w:jc w:val="both"/>
        <w:rPr>
          <w:rFonts w:ascii="Tahoma" w:eastAsia="Frutiger" w:hAnsi="Tahoma" w:cs="Tahoma"/>
          <w:lang w:eastAsia="en-US"/>
        </w:rPr>
      </w:pPr>
    </w:p>
    <w:p w14:paraId="1A8467CE" w14:textId="1FB564CA"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w:t>
      </w:r>
      <w:r w:rsidR="001D67AE">
        <w:rPr>
          <w:rFonts w:ascii="Tahoma" w:eastAsia="Frutiger" w:hAnsi="Tahoma" w:cs="Tahoma"/>
          <w:lang w:eastAsia="en-US"/>
        </w:rPr>
        <w:t>ga</w:t>
      </w:r>
      <w:r w:rsidRPr="004C1F13">
        <w:rPr>
          <w:rFonts w:ascii="Tahoma" w:eastAsia="Frutiger" w:hAnsi="Tahoma" w:cs="Tahoma"/>
          <w:lang w:eastAsia="en-US"/>
        </w:rPr>
        <w:t xml:space="preserve"> </w:t>
      </w:r>
      <w:r w:rsidR="001D67AE">
        <w:rPr>
          <w:rFonts w:ascii="Tahoma" w:eastAsia="Frutiger" w:hAnsi="Tahoma" w:cs="Tahoma"/>
          <w:lang w:eastAsia="en-US"/>
        </w:rPr>
        <w:t>okvirnega sporazuma</w:t>
      </w:r>
      <w:r w:rsidRPr="004C1F13">
        <w:rPr>
          <w:rFonts w:ascii="Tahoma" w:eastAsia="Frutiger" w:hAnsi="Tahoma" w:cs="Tahoma"/>
          <w:lang w:eastAsia="en-US"/>
        </w:rPr>
        <w:t xml:space="preserve"> nima prijavljenih podizvajalcev za izvedbo predmeta te</w:t>
      </w:r>
      <w:r w:rsidR="006310C7">
        <w:rPr>
          <w:rFonts w:ascii="Tahoma" w:eastAsia="Frutiger" w:hAnsi="Tahoma" w:cs="Tahoma"/>
          <w:lang w:eastAsia="en-US"/>
        </w:rPr>
        <w:t>ga</w:t>
      </w:r>
      <w:r w:rsidRPr="004C1F13">
        <w:rPr>
          <w:rFonts w:ascii="Tahoma" w:eastAsia="Frutiger" w:hAnsi="Tahoma" w:cs="Tahoma"/>
          <w:lang w:eastAsia="en-US"/>
        </w:rPr>
        <w:t xml:space="preserve"> </w:t>
      </w:r>
      <w:r w:rsidR="006310C7">
        <w:rPr>
          <w:rFonts w:ascii="Tahoma" w:eastAsia="Frutiger" w:hAnsi="Tahoma" w:cs="Tahoma"/>
          <w:lang w:eastAsia="en-US"/>
        </w:rPr>
        <w:t>okvirnega sporazuma</w:t>
      </w:r>
      <w:r w:rsidRPr="004C1F13">
        <w:rPr>
          <w:rFonts w:ascii="Tahoma" w:eastAsia="Frutiger" w:hAnsi="Tahoma" w:cs="Tahoma"/>
          <w:lang w:eastAsia="en-US"/>
        </w:rPr>
        <w:t>.</w:t>
      </w:r>
    </w:p>
    <w:p w14:paraId="648EFF7C" w14:textId="77777777" w:rsidR="009A2A2E" w:rsidRPr="004C1F13" w:rsidRDefault="009A2A2E" w:rsidP="00092348">
      <w:pPr>
        <w:keepNext/>
        <w:keepLines/>
        <w:jc w:val="both"/>
        <w:rPr>
          <w:rFonts w:ascii="Tahoma" w:eastAsia="Frutiger" w:hAnsi="Tahoma" w:cs="Tahoma"/>
          <w:lang w:eastAsia="en-US"/>
        </w:rPr>
      </w:pPr>
    </w:p>
    <w:p w14:paraId="5CEC13FC" w14:textId="45D9E290"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w:t>
      </w:r>
      <w:r w:rsidR="001D67AE">
        <w:rPr>
          <w:rFonts w:ascii="Tahoma" w:eastAsia="Frutiger" w:hAnsi="Tahoma" w:cs="Tahoma"/>
          <w:lang w:eastAsia="en-US"/>
        </w:rPr>
        <w:t>ga</w:t>
      </w:r>
      <w:r w:rsidRPr="004C1F13">
        <w:rPr>
          <w:rFonts w:ascii="Tahoma" w:eastAsia="Frutiger" w:hAnsi="Tahoma" w:cs="Tahoma"/>
          <w:lang w:eastAsia="en-US"/>
        </w:rPr>
        <w:t xml:space="preserve"> </w:t>
      </w:r>
      <w:r w:rsidR="001D67AE">
        <w:rPr>
          <w:rFonts w:ascii="Tahoma" w:eastAsia="Frutiger" w:hAnsi="Tahoma" w:cs="Tahoma"/>
          <w:lang w:eastAsia="en-US"/>
        </w:rPr>
        <w:t>okvirnega sporazuma</w:t>
      </w:r>
      <w:r w:rsidRPr="004C1F13">
        <w:rPr>
          <w:rFonts w:ascii="Tahoma" w:eastAsia="Frutiger" w:hAnsi="Tahoma" w:cs="Tahoma"/>
          <w:lang w:eastAsia="en-US"/>
        </w:rPr>
        <w:t xml:space="preserve">, naknadno vključil ali zamenjal podizvajalca, bo moral upoštevati določila 94. člena ZJN-3. Vključeni oz. zamenjani podizvajalec bo moral izpolnjevati vse pogoje in ostale zahteve naročnika v zvezi s podizvajalci, ki so bili navedeni v razpisni dokumentaciji, na </w:t>
      </w:r>
      <w:r w:rsidR="001D67AE">
        <w:rPr>
          <w:rFonts w:ascii="Tahoma" w:eastAsia="Frutiger" w:hAnsi="Tahoma" w:cs="Tahoma"/>
          <w:lang w:eastAsia="en-US"/>
        </w:rPr>
        <w:t>podlagi katere je bila sklenjen</w:t>
      </w:r>
      <w:r w:rsidRPr="004C1F13">
        <w:rPr>
          <w:rFonts w:ascii="Tahoma" w:eastAsia="Frutiger" w:hAnsi="Tahoma" w:cs="Tahoma"/>
          <w:lang w:eastAsia="en-US"/>
        </w:rPr>
        <w:t xml:space="preserve"> ta </w:t>
      </w:r>
      <w:r w:rsidR="001D67AE">
        <w:rPr>
          <w:rFonts w:ascii="Tahoma" w:eastAsia="Frutiger" w:hAnsi="Tahoma" w:cs="Tahoma"/>
          <w:lang w:eastAsia="en-US"/>
        </w:rPr>
        <w:t>okvirni sporazum</w:t>
      </w:r>
      <w:r w:rsidRPr="004C1F13">
        <w:rPr>
          <w:rFonts w:ascii="Tahoma" w:eastAsia="Frutiger" w:hAnsi="Tahoma" w:cs="Tahoma"/>
          <w:lang w:eastAsia="en-US"/>
        </w:rPr>
        <w:t>.</w:t>
      </w:r>
    </w:p>
    <w:p w14:paraId="67C77F83" w14:textId="77777777" w:rsidR="008066AF" w:rsidRDefault="008066AF" w:rsidP="00092348">
      <w:pPr>
        <w:keepNext/>
        <w:keepLines/>
        <w:jc w:val="both"/>
        <w:rPr>
          <w:rFonts w:ascii="Tahoma" w:eastAsia="Frutiger" w:hAnsi="Tahoma" w:cs="Tahoma"/>
          <w:lang w:eastAsia="en-US"/>
        </w:rPr>
      </w:pPr>
    </w:p>
    <w:p w14:paraId="6B73C40A" w14:textId="1BC4BD61"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1D67AE">
        <w:rPr>
          <w:rFonts w:ascii="Tahoma" w:eastAsia="Frutiger" w:hAnsi="Tahoma" w:cs="Tahoma"/>
          <w:bCs/>
          <w:lang w:eastAsia="en-US"/>
        </w:rPr>
        <w:t xml:space="preserve"> ali</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334B2B6" w14:textId="77777777" w:rsidR="004040D8" w:rsidRPr="004C1F13" w:rsidRDefault="004040D8" w:rsidP="00092348">
      <w:pPr>
        <w:keepNext/>
        <w:keepLines/>
        <w:jc w:val="both"/>
        <w:rPr>
          <w:rFonts w:ascii="Tahoma" w:eastAsia="Frutiger" w:hAnsi="Tahoma" w:cs="Tahoma"/>
          <w:lang w:eastAsia="en-US"/>
        </w:rPr>
      </w:pPr>
    </w:p>
    <w:p w14:paraId="27B8CC5B" w14:textId="7E60F0AD"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obveznosti</w:t>
      </w:r>
      <w:r w:rsidR="001D67AE">
        <w:rPr>
          <w:rFonts w:ascii="Tahoma" w:eastAsia="Frutiger" w:hAnsi="Tahoma" w:cs="Tahoma"/>
          <w:lang w:eastAsia="en-US"/>
        </w:rPr>
        <w:t xml:space="preserve"> iz okvirnega sporazuma</w:t>
      </w:r>
      <w:r w:rsidRPr="004C1F13">
        <w:rPr>
          <w:rFonts w:ascii="Tahoma" w:eastAsia="Frutiger" w:hAnsi="Tahoma" w:cs="Tahoma"/>
          <w:lang w:eastAsia="en-US"/>
        </w:rPr>
        <w:t xml:space="preserve">, ne glede na število podizvajalcev.  </w:t>
      </w:r>
    </w:p>
    <w:p w14:paraId="77848989" w14:textId="77777777" w:rsidR="00E90FDB" w:rsidRPr="004C1F13" w:rsidRDefault="00E90FDB" w:rsidP="00092348">
      <w:pPr>
        <w:keepNext/>
        <w:keepLines/>
        <w:jc w:val="both"/>
        <w:rPr>
          <w:rFonts w:ascii="Tahoma" w:eastAsia="Frutiger" w:hAnsi="Tahoma" w:cs="Tahoma"/>
          <w:lang w:eastAsia="en-US"/>
        </w:rPr>
      </w:pPr>
    </w:p>
    <w:p w14:paraId="329D3BBD"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092348">
      <w:pPr>
        <w:pStyle w:val="Odstavekseznama"/>
        <w:keepNext/>
        <w:keepLines/>
        <w:ind w:left="426"/>
        <w:rPr>
          <w:rFonts w:ascii="Tahoma" w:eastAsia="Frutiger" w:hAnsi="Tahoma" w:cs="Tahoma"/>
          <w:b/>
          <w:lang w:eastAsia="en-US"/>
        </w:rPr>
      </w:pPr>
    </w:p>
    <w:p w14:paraId="6CB08E65" w14:textId="77777777" w:rsidR="00E90FDB" w:rsidRPr="009A2A2E" w:rsidRDefault="00E90FDB" w:rsidP="00092348">
      <w:pPr>
        <w:keepNext/>
        <w:keepLines/>
        <w:numPr>
          <w:ilvl w:val="0"/>
          <w:numId w:val="27"/>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092348">
      <w:pPr>
        <w:keepNext/>
        <w:keepLines/>
        <w:jc w:val="both"/>
        <w:rPr>
          <w:rFonts w:ascii="Tahoma" w:eastAsia="Frutiger" w:hAnsi="Tahoma" w:cs="Tahoma"/>
          <w:lang w:eastAsia="en-US"/>
        </w:rPr>
      </w:pPr>
    </w:p>
    <w:p w14:paraId="7F76290E" w14:textId="77777777" w:rsidR="00636117" w:rsidRPr="00C8579C" w:rsidRDefault="00636117" w:rsidP="00092348">
      <w:pPr>
        <w:keepNext/>
        <w:keepLines/>
        <w:tabs>
          <w:tab w:val="left" w:pos="851"/>
          <w:tab w:val="left" w:pos="1702"/>
        </w:tabs>
        <w:jc w:val="both"/>
        <w:rPr>
          <w:rFonts w:ascii="Tahoma" w:hAnsi="Tahoma" w:cs="Tahoma"/>
        </w:rPr>
      </w:pPr>
      <w:r w:rsidRPr="00C8579C">
        <w:rPr>
          <w:rFonts w:ascii="Tahoma" w:hAnsi="Tahoma" w:cs="Tahoma"/>
        </w:rPr>
        <w:t>Naročnik se obvezuje:</w:t>
      </w:r>
    </w:p>
    <w:p w14:paraId="7311F00D" w14:textId="77777777" w:rsidR="00636117" w:rsidRPr="00930DF8" w:rsidRDefault="00636117" w:rsidP="00092348">
      <w:pPr>
        <w:pStyle w:val="Odstavekseznama"/>
        <w:keepNext/>
        <w:keepLines/>
        <w:numPr>
          <w:ilvl w:val="0"/>
          <w:numId w:val="42"/>
        </w:numPr>
        <w:jc w:val="both"/>
        <w:rPr>
          <w:rFonts w:ascii="Tahoma" w:hAnsi="Tahoma" w:cs="Tahoma"/>
        </w:rPr>
      </w:pPr>
      <w:r w:rsidRPr="00930DF8">
        <w:rPr>
          <w:rFonts w:ascii="Tahoma" w:hAnsi="Tahoma" w:cs="Tahoma"/>
        </w:rPr>
        <w:t>sodelovati z izvajalcem z namenom, da se obveznosti po okvirnem sporazumu izvršijo pravočasno,</w:t>
      </w:r>
    </w:p>
    <w:p w14:paraId="12330734" w14:textId="77777777" w:rsidR="00636117" w:rsidRPr="00930DF8" w:rsidRDefault="00636117" w:rsidP="00092348">
      <w:pPr>
        <w:pStyle w:val="Odstavekseznama"/>
        <w:keepNext/>
        <w:keepLines/>
        <w:numPr>
          <w:ilvl w:val="0"/>
          <w:numId w:val="42"/>
        </w:numPr>
        <w:jc w:val="both"/>
        <w:rPr>
          <w:rFonts w:ascii="Tahoma" w:hAnsi="Tahoma" w:cs="Tahoma"/>
        </w:rPr>
      </w:pPr>
      <w:r w:rsidRPr="00930DF8">
        <w:rPr>
          <w:rFonts w:ascii="Tahoma" w:hAnsi="Tahoma" w:cs="Tahoma"/>
        </w:rPr>
        <w:t>tekoče obveščati izvajalca o vseh spremembah, ki bi lahko vplivale na izvršitev obveznosti po okvirnem sporazumu,</w:t>
      </w:r>
    </w:p>
    <w:p w14:paraId="2ED4C648" w14:textId="77777777" w:rsidR="00636117" w:rsidRPr="00930DF8" w:rsidRDefault="00636117" w:rsidP="00092348">
      <w:pPr>
        <w:pStyle w:val="Odstavekseznama"/>
        <w:keepNext/>
        <w:keepLines/>
        <w:numPr>
          <w:ilvl w:val="0"/>
          <w:numId w:val="42"/>
        </w:numPr>
        <w:jc w:val="both"/>
        <w:rPr>
          <w:rFonts w:ascii="Tahoma" w:hAnsi="Tahoma" w:cs="Tahoma"/>
        </w:rPr>
      </w:pPr>
      <w:r w:rsidRPr="00930DF8">
        <w:rPr>
          <w:rFonts w:ascii="Tahoma" w:hAnsi="Tahoma" w:cs="Tahoma"/>
        </w:rPr>
        <w:t>poravnati obveznosti do izvajalca in njegovih nominiranih podizvajalcev,</w:t>
      </w:r>
    </w:p>
    <w:p w14:paraId="33C79119" w14:textId="1A2E0EEE" w:rsidR="00636117" w:rsidRPr="00930DF8" w:rsidRDefault="00636117" w:rsidP="00092348">
      <w:pPr>
        <w:pStyle w:val="Odstavekseznama"/>
        <w:keepNext/>
        <w:keepLines/>
        <w:numPr>
          <w:ilvl w:val="0"/>
          <w:numId w:val="42"/>
        </w:numPr>
        <w:jc w:val="both"/>
        <w:rPr>
          <w:rFonts w:ascii="Tahoma" w:hAnsi="Tahoma" w:cs="Tahoma"/>
        </w:rPr>
      </w:pPr>
      <w:r w:rsidRPr="00930DF8">
        <w:rPr>
          <w:rFonts w:ascii="Tahoma" w:hAnsi="Tahoma" w:cs="Tahoma"/>
        </w:rPr>
        <w:t xml:space="preserve">opravljati nadzor nad izvajanjem </w:t>
      </w:r>
      <w:r>
        <w:rPr>
          <w:rFonts w:ascii="Tahoma" w:hAnsi="Tahoma" w:cs="Tahoma"/>
        </w:rPr>
        <w:t>del</w:t>
      </w:r>
      <w:r w:rsidRPr="00930DF8">
        <w:rPr>
          <w:rFonts w:ascii="Tahoma" w:hAnsi="Tahoma" w:cs="Tahoma"/>
        </w:rPr>
        <w:t xml:space="preserve"> s strani izvajalca; v kolikor naročnik ugotovi, da izvajalec ne izpolnjuje svojih obveznosti v skladu z določili tega okvirnega sporazuma in zahtevami razpisne dokumentacije, lahko naročnik takoj pisno odstopi od okvirnega sporazuma, brez odškodninske odgovornosti do izvajalca.</w:t>
      </w:r>
    </w:p>
    <w:p w14:paraId="6E5D35B1" w14:textId="77777777" w:rsidR="00E90FDB" w:rsidRPr="004C1F13" w:rsidRDefault="00E90FDB" w:rsidP="00092348">
      <w:pPr>
        <w:keepNext/>
        <w:keepLines/>
        <w:jc w:val="both"/>
        <w:rPr>
          <w:rFonts w:ascii="Tahoma" w:eastAsia="Frutiger" w:hAnsi="Tahoma" w:cs="Tahoma"/>
          <w:lang w:eastAsia="en-US"/>
        </w:rPr>
      </w:pPr>
    </w:p>
    <w:p w14:paraId="08E1AD0F" w14:textId="00D5EFDA"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lastRenderedPageBreak/>
        <w:t>Naročnik se zavezuje, da bo posredoval izvajalcu vse dodatne potrebne podatke, ki jih bo ta potreboval pri izvajanju predmetne</w:t>
      </w:r>
      <w:r w:rsidR="00636117">
        <w:rPr>
          <w:rFonts w:ascii="Tahoma" w:eastAsia="Frutiger" w:hAnsi="Tahoma" w:cs="Tahoma"/>
          <w:lang w:eastAsia="en-US"/>
        </w:rPr>
        <w:t>ga</w:t>
      </w:r>
      <w:r w:rsidRPr="004C1F13">
        <w:rPr>
          <w:rFonts w:ascii="Tahoma" w:eastAsia="Frutiger" w:hAnsi="Tahoma" w:cs="Tahoma"/>
          <w:lang w:eastAsia="en-US"/>
        </w:rPr>
        <w:t xml:space="preserve"> </w:t>
      </w:r>
      <w:r w:rsidR="00636117">
        <w:rPr>
          <w:rFonts w:ascii="Tahoma" w:eastAsia="Frutiger" w:hAnsi="Tahoma" w:cs="Tahoma"/>
          <w:lang w:eastAsia="en-US"/>
        </w:rPr>
        <w:t>okvirnega sporazuma</w:t>
      </w:r>
      <w:r w:rsidRPr="004C1F13">
        <w:rPr>
          <w:rFonts w:ascii="Tahoma" w:eastAsia="Frutiger" w:hAnsi="Tahoma" w:cs="Tahoma"/>
          <w:lang w:eastAsia="en-US"/>
        </w:rPr>
        <w:t xml:space="preserve">. Vse dodatne podatke bo naročnik posredoval izvajalcu na podlagi pisne ali ustne zahteve in lastne presoje o nujnosti zahtevanih podatkov za izvedbo del. </w:t>
      </w:r>
    </w:p>
    <w:p w14:paraId="54B8BF56" w14:textId="77777777" w:rsidR="00E90FDB" w:rsidRPr="004C1F13" w:rsidRDefault="00E90FDB" w:rsidP="00092348">
      <w:pPr>
        <w:keepNext/>
        <w:keepLines/>
        <w:jc w:val="both"/>
        <w:rPr>
          <w:rFonts w:ascii="Tahoma" w:eastAsia="Frutiger" w:hAnsi="Tahoma" w:cs="Tahoma"/>
          <w:b/>
          <w:lang w:eastAsia="en-US"/>
        </w:rPr>
      </w:pPr>
    </w:p>
    <w:p w14:paraId="4E912A7F"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OBVEZNOSTI IZVAJALCA</w:t>
      </w:r>
    </w:p>
    <w:p w14:paraId="32182553" w14:textId="77777777" w:rsidR="009A2A2E" w:rsidRPr="008A1E65" w:rsidRDefault="009A2A2E" w:rsidP="00092348">
      <w:pPr>
        <w:pStyle w:val="Odstavekseznama"/>
        <w:keepNext/>
        <w:keepLines/>
        <w:ind w:left="426"/>
        <w:rPr>
          <w:rFonts w:ascii="Tahoma" w:eastAsia="Frutiger" w:hAnsi="Tahoma" w:cs="Tahoma"/>
          <w:b/>
          <w:lang w:eastAsia="en-US"/>
        </w:rPr>
      </w:pPr>
    </w:p>
    <w:p w14:paraId="635CBD2A"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7D1D031" w14:textId="77777777" w:rsidR="009A2A2E" w:rsidRDefault="009A2A2E" w:rsidP="00092348">
      <w:pPr>
        <w:keepNext/>
        <w:keepLines/>
        <w:ind w:left="426" w:hanging="219"/>
        <w:contextualSpacing/>
        <w:jc w:val="both"/>
        <w:rPr>
          <w:rFonts w:ascii="Tahoma" w:eastAsia="Frutiger" w:hAnsi="Tahoma" w:cs="Tahoma"/>
          <w:lang w:eastAsia="en-US"/>
        </w:rPr>
      </w:pPr>
    </w:p>
    <w:p w14:paraId="472CE322" w14:textId="77777777" w:rsidR="00E90FDB" w:rsidRPr="004C1F13" w:rsidRDefault="00E90FDB" w:rsidP="00092348">
      <w:pPr>
        <w:keepNext/>
        <w:keepLines/>
        <w:ind w:left="426" w:hanging="219"/>
        <w:contextualSpacing/>
        <w:jc w:val="both"/>
        <w:rPr>
          <w:rFonts w:ascii="Tahoma" w:eastAsia="Frutiger" w:hAnsi="Tahoma" w:cs="Tahoma"/>
          <w:lang w:eastAsia="en-US"/>
        </w:rPr>
      </w:pPr>
      <w:r w:rsidRPr="004C1F13">
        <w:rPr>
          <w:rFonts w:ascii="Tahoma" w:eastAsia="Frutiger" w:hAnsi="Tahoma" w:cs="Tahoma"/>
          <w:lang w:eastAsia="en-US"/>
        </w:rPr>
        <w:t>Izvajalec se obvezuje, da bo:</w:t>
      </w:r>
    </w:p>
    <w:p w14:paraId="20126898" w14:textId="33547AC4"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naročniku predložil finančno zavarovanje za dobro izvedbo obveznosti</w:t>
      </w:r>
      <w:r w:rsidR="006310C7">
        <w:rPr>
          <w:rFonts w:ascii="Tahoma" w:eastAsia="Frutiger" w:hAnsi="Tahoma" w:cs="Tahoma"/>
          <w:lang w:eastAsia="en-US"/>
        </w:rPr>
        <w:t xml:space="preserve"> iz okvirnega sporazuma</w:t>
      </w:r>
      <w:r w:rsidRPr="004C1F13">
        <w:rPr>
          <w:rFonts w:ascii="Tahoma" w:eastAsia="Frutiger" w:hAnsi="Tahoma" w:cs="Tahoma"/>
          <w:lang w:eastAsia="en-US"/>
        </w:rPr>
        <w:t xml:space="preserve"> (skladno z vzorcem iz razpisne dokumentacije) v skladu </w:t>
      </w:r>
      <w:r w:rsidR="0092585F">
        <w:rPr>
          <w:rFonts w:ascii="Tahoma" w:eastAsia="Frutiger" w:hAnsi="Tahoma" w:cs="Tahoma"/>
          <w:lang w:eastAsia="en-US"/>
        </w:rPr>
        <w:t>s 16</w:t>
      </w:r>
      <w:r w:rsidRPr="004C1F13">
        <w:rPr>
          <w:rFonts w:ascii="Tahoma" w:eastAsia="Frutiger" w:hAnsi="Tahoma" w:cs="Tahoma"/>
          <w:lang w:eastAsia="en-US"/>
        </w:rPr>
        <w:t>. členom te</w:t>
      </w:r>
      <w:r w:rsidR="006310C7">
        <w:rPr>
          <w:rFonts w:ascii="Tahoma" w:eastAsia="Frutiger" w:hAnsi="Tahoma" w:cs="Tahoma"/>
          <w:lang w:eastAsia="en-US"/>
        </w:rPr>
        <w:t>ga</w:t>
      </w:r>
      <w:r w:rsidRPr="004C1F13">
        <w:rPr>
          <w:rFonts w:ascii="Tahoma" w:eastAsia="Frutiger" w:hAnsi="Tahoma" w:cs="Tahoma"/>
          <w:lang w:eastAsia="en-US"/>
        </w:rPr>
        <w:t xml:space="preserve"> </w:t>
      </w:r>
      <w:r w:rsidR="006310C7">
        <w:rPr>
          <w:rFonts w:ascii="Tahoma" w:eastAsia="Frutiger" w:hAnsi="Tahoma" w:cs="Tahoma"/>
          <w:lang w:eastAsia="en-US"/>
        </w:rPr>
        <w:t>okvirnega sporazuma</w:t>
      </w:r>
      <w:r w:rsidRPr="004C1F13">
        <w:rPr>
          <w:rFonts w:ascii="Tahoma" w:eastAsia="Frutiger" w:hAnsi="Tahoma" w:cs="Tahoma"/>
          <w:lang w:eastAsia="en-US"/>
        </w:rPr>
        <w:t xml:space="preserve">, </w:t>
      </w:r>
    </w:p>
    <w:p w14:paraId="234E77B8" w14:textId="4AF6728A" w:rsidR="0095082D" w:rsidRPr="004C1F13" w:rsidRDefault="0095082D" w:rsidP="00092348">
      <w:pPr>
        <w:keepNext/>
        <w:keepLines/>
        <w:numPr>
          <w:ilvl w:val="0"/>
          <w:numId w:val="30"/>
        </w:numPr>
        <w:ind w:left="567" w:hanging="283"/>
        <w:contextualSpacing/>
        <w:jc w:val="both"/>
        <w:rPr>
          <w:rFonts w:ascii="Tahoma" w:eastAsia="Frutiger" w:hAnsi="Tahoma" w:cs="Tahoma"/>
          <w:lang w:eastAsia="en-US"/>
        </w:rPr>
      </w:pPr>
      <w:r>
        <w:rPr>
          <w:rFonts w:ascii="Tahoma" w:eastAsia="Frutiger" w:hAnsi="Tahoma" w:cs="Tahoma"/>
          <w:lang w:eastAsia="en-US"/>
        </w:rPr>
        <w:t xml:space="preserve">imel sklenjeno veljavno </w:t>
      </w:r>
      <w:r w:rsidRPr="00112425">
        <w:rPr>
          <w:rFonts w:ascii="Tahoma" w:hAnsi="Tahoma" w:cs="Tahoma"/>
        </w:rPr>
        <w:t xml:space="preserve">zavarovanje odgovornosti iz dejavnosti za škodo, ki bi utegnila nastati </w:t>
      </w:r>
      <w:r>
        <w:rPr>
          <w:rFonts w:ascii="Tahoma" w:hAnsi="Tahoma" w:cs="Tahoma"/>
        </w:rPr>
        <w:t xml:space="preserve">investitorjem in tretjim osebam, v skladu </w:t>
      </w:r>
      <w:r w:rsidRPr="00C45EF3">
        <w:rPr>
          <w:rFonts w:ascii="Tahoma" w:hAnsi="Tahoma" w:cs="Tahoma"/>
        </w:rPr>
        <w:t>z določili</w:t>
      </w:r>
      <w:r w:rsidR="00C037B5">
        <w:rPr>
          <w:rFonts w:ascii="Tahoma" w:hAnsi="Tahoma" w:cs="Tahoma"/>
        </w:rPr>
        <w:t xml:space="preserve"> zakona, ki ureja gradnjo</w:t>
      </w:r>
      <w:r>
        <w:rPr>
          <w:rFonts w:ascii="Tahoma" w:hAnsi="Tahoma" w:cs="Tahoma"/>
        </w:rPr>
        <w:t xml:space="preserve">, ves čas veljavnosti </w:t>
      </w:r>
      <w:r w:rsidR="0092585F">
        <w:rPr>
          <w:rFonts w:ascii="Tahoma" w:hAnsi="Tahoma" w:cs="Tahoma"/>
        </w:rPr>
        <w:t>okvirnega sporazuma</w:t>
      </w:r>
      <w:r>
        <w:rPr>
          <w:rFonts w:ascii="Tahoma" w:hAnsi="Tahoma" w:cs="Tahoma"/>
        </w:rPr>
        <w:t>,</w:t>
      </w:r>
    </w:p>
    <w:p w14:paraId="20326D00" w14:textId="3B29757E"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svojo opremo in opremo, ki bo vgrajena, proti vsem rizikom, do predaje </w:t>
      </w:r>
      <w:r w:rsidR="001D67AE">
        <w:rPr>
          <w:rFonts w:ascii="Tahoma" w:eastAsia="Frutiger" w:hAnsi="Tahoma" w:cs="Tahoma"/>
          <w:lang w:eastAsia="en-US"/>
        </w:rPr>
        <w:t>del</w:t>
      </w:r>
      <w:r w:rsidRPr="004C1F13">
        <w:rPr>
          <w:rFonts w:ascii="Tahoma" w:eastAsia="Frutiger" w:hAnsi="Tahoma" w:cs="Tahoma"/>
          <w:lang w:eastAsia="en-US"/>
        </w:rPr>
        <w:t xml:space="preserve"> naročniku,</w:t>
      </w:r>
    </w:p>
    <w:p w14:paraId="498C5D69" w14:textId="77777777"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delovno osebje in svoje naprave, </w:t>
      </w:r>
    </w:p>
    <w:p w14:paraId="28E858C4" w14:textId="60768DCB"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med opravljanjem del upošteval </w:t>
      </w:r>
      <w:r w:rsidRPr="000226C1">
        <w:rPr>
          <w:rFonts w:ascii="Tahoma" w:eastAsia="Frutiger" w:hAnsi="Tahoma" w:cs="Tahoma"/>
          <w:lang w:eastAsia="en-US"/>
        </w:rPr>
        <w:t>varnostni načrt</w:t>
      </w:r>
      <w:r w:rsidRPr="004C1F13">
        <w:rPr>
          <w:rFonts w:ascii="Tahoma" w:eastAsia="Frutiger" w:hAnsi="Tahoma" w:cs="Tahoma"/>
          <w:lang w:eastAsia="en-US"/>
        </w:rPr>
        <w:t xml:space="preserve">, ter poskrbel za vse potrebne ukrepe varstva pri delu in varstva pred požarom ter za ustrezno izvajanje teh ukrepov in prevzel polno odgovornost za posledice njihove morebitne opustitve, </w:t>
      </w:r>
    </w:p>
    <w:p w14:paraId="71A47247" w14:textId="7C4C8384" w:rsidR="004E6B08"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strokovno pravilno, kvalitetno in v skladu z veljavnimi tehničnimi predpisi, standardi, gradbenimi normativi ter z običaji dobre prakse izvedel dela</w:t>
      </w:r>
      <w:r w:rsidR="001D67AE">
        <w:rPr>
          <w:rFonts w:ascii="Tahoma" w:eastAsia="Frutiger" w:hAnsi="Tahoma" w:cs="Tahoma"/>
          <w:lang w:eastAsia="en-US"/>
        </w:rPr>
        <w:t>, ki so predmet tega okvirnega sporazuma</w:t>
      </w:r>
      <w:r w:rsidRPr="004C1F13">
        <w:rPr>
          <w:rFonts w:ascii="Tahoma" w:eastAsia="Frutiger" w:hAnsi="Tahoma" w:cs="Tahoma"/>
          <w:lang w:eastAsia="en-US"/>
        </w:rPr>
        <w:t>,</w:t>
      </w:r>
    </w:p>
    <w:p w14:paraId="5927CA6A" w14:textId="589D5851" w:rsidR="004E6B08" w:rsidRPr="004E6B08" w:rsidRDefault="004E6B08" w:rsidP="00092348">
      <w:pPr>
        <w:keepNext/>
        <w:keepLines/>
        <w:numPr>
          <w:ilvl w:val="0"/>
          <w:numId w:val="30"/>
        </w:numPr>
        <w:ind w:left="567" w:hanging="283"/>
        <w:contextualSpacing/>
        <w:jc w:val="both"/>
        <w:rPr>
          <w:rFonts w:ascii="Tahoma" w:eastAsia="Frutiger" w:hAnsi="Tahoma" w:cs="Tahoma"/>
          <w:lang w:eastAsia="en-US"/>
        </w:rPr>
      </w:pPr>
      <w:r w:rsidRPr="00D15798">
        <w:rPr>
          <w:rFonts w:ascii="Tahoma" w:eastAsia="Frutiger" w:hAnsi="Tahoma" w:cs="Tahoma"/>
          <w:lang w:eastAsia="en-US"/>
        </w:rPr>
        <w:t>izpolnjeval svoje obveznosti v skladu z določili te</w:t>
      </w:r>
      <w:r w:rsidR="001D67AE">
        <w:rPr>
          <w:rFonts w:ascii="Tahoma" w:eastAsia="Frutiger" w:hAnsi="Tahoma" w:cs="Tahoma"/>
          <w:lang w:eastAsia="en-US"/>
        </w:rPr>
        <w:t>ga</w:t>
      </w:r>
      <w:r w:rsidRPr="00D15798">
        <w:rPr>
          <w:rFonts w:ascii="Tahoma" w:eastAsia="Frutiger" w:hAnsi="Tahoma" w:cs="Tahoma"/>
          <w:lang w:eastAsia="en-US"/>
        </w:rPr>
        <w:t xml:space="preserve"> </w:t>
      </w:r>
      <w:r w:rsidR="001D67AE">
        <w:rPr>
          <w:rFonts w:ascii="Tahoma" w:eastAsia="Frutiger" w:hAnsi="Tahoma" w:cs="Tahoma"/>
          <w:lang w:eastAsia="en-US"/>
        </w:rPr>
        <w:t>okvirnega sporazuma</w:t>
      </w:r>
      <w:r w:rsidR="001D67AE" w:rsidRPr="004C1F13">
        <w:rPr>
          <w:rFonts w:ascii="Tahoma" w:eastAsia="Frutiger" w:hAnsi="Tahoma" w:cs="Tahoma"/>
          <w:lang w:eastAsia="en-US"/>
        </w:rPr>
        <w:t xml:space="preserve"> </w:t>
      </w:r>
      <w:r w:rsidRPr="00D15798">
        <w:rPr>
          <w:rFonts w:ascii="Tahoma" w:eastAsia="Frutiger" w:hAnsi="Tahoma" w:cs="Tahoma"/>
          <w:lang w:eastAsia="en-US"/>
        </w:rPr>
        <w:t>in zahtevami iz razpisne dokumentacije,</w:t>
      </w:r>
    </w:p>
    <w:p w14:paraId="1451D43F" w14:textId="77777777" w:rsidR="000157B8"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ves čas </w:t>
      </w:r>
      <w:r w:rsidR="001D67AE">
        <w:rPr>
          <w:rFonts w:ascii="Tahoma" w:eastAsia="Frutiger" w:hAnsi="Tahoma" w:cs="Tahoma"/>
          <w:lang w:eastAsia="en-US"/>
        </w:rPr>
        <w:t>del</w:t>
      </w:r>
      <w:r w:rsidRPr="004C1F13">
        <w:rPr>
          <w:rFonts w:ascii="Tahoma" w:eastAsia="Frutiger" w:hAnsi="Tahoma" w:cs="Tahoma"/>
          <w:lang w:eastAsia="en-US"/>
        </w:rPr>
        <w:t xml:space="preserve"> vodil gradbeni dnevnik in knjigo obračunskih izmer v skladu z veljavnim zakonom, ki ureja </w:t>
      </w:r>
      <w:r w:rsidR="00F82A67">
        <w:rPr>
          <w:rFonts w:ascii="Tahoma" w:eastAsia="Frutiger" w:hAnsi="Tahoma" w:cs="Tahoma"/>
          <w:lang w:eastAsia="en-US"/>
        </w:rPr>
        <w:t>gradnjo</w:t>
      </w:r>
      <w:r w:rsidRPr="004C1F13">
        <w:rPr>
          <w:rFonts w:ascii="Tahoma" w:eastAsia="Frutiger" w:hAnsi="Tahoma" w:cs="Tahoma"/>
          <w:lang w:eastAsia="en-US"/>
        </w:rPr>
        <w:t>,</w:t>
      </w:r>
    </w:p>
    <w:p w14:paraId="3BA25ECF" w14:textId="4E529543" w:rsidR="000157B8" w:rsidRPr="000157B8" w:rsidRDefault="000157B8" w:rsidP="00092348">
      <w:pPr>
        <w:keepNext/>
        <w:keepLines/>
        <w:numPr>
          <w:ilvl w:val="0"/>
          <w:numId w:val="30"/>
        </w:numPr>
        <w:ind w:left="567" w:hanging="283"/>
        <w:contextualSpacing/>
        <w:jc w:val="both"/>
        <w:rPr>
          <w:rFonts w:ascii="Tahoma" w:eastAsia="Frutiger" w:hAnsi="Tahoma" w:cs="Tahoma"/>
          <w:lang w:eastAsia="en-US"/>
        </w:rPr>
      </w:pPr>
      <w:r w:rsidRPr="000157B8">
        <w:rPr>
          <w:rFonts w:ascii="Tahoma" w:hAnsi="Tahoma" w:cs="Tahoma"/>
        </w:rPr>
        <w:t>pred iz</w:t>
      </w:r>
      <w:r w:rsidR="0092585F">
        <w:rPr>
          <w:rFonts w:ascii="Tahoma" w:hAnsi="Tahoma" w:cs="Tahoma"/>
        </w:rPr>
        <w:t>stavitvijo</w:t>
      </w:r>
      <w:r w:rsidRPr="000157B8">
        <w:rPr>
          <w:rFonts w:ascii="Tahoma" w:hAnsi="Tahoma" w:cs="Tahoma"/>
        </w:rPr>
        <w:t xml:space="preserve"> </w:t>
      </w:r>
      <w:r>
        <w:rPr>
          <w:rFonts w:ascii="Tahoma" w:hAnsi="Tahoma" w:cs="Tahoma"/>
        </w:rPr>
        <w:t>situacije</w:t>
      </w:r>
      <w:r w:rsidRPr="000157B8">
        <w:rPr>
          <w:rFonts w:ascii="Tahoma" w:hAnsi="Tahoma" w:cs="Tahoma"/>
        </w:rPr>
        <w:t xml:space="preserve"> za opravljen</w:t>
      </w:r>
      <w:r>
        <w:rPr>
          <w:rFonts w:ascii="Tahoma" w:hAnsi="Tahoma" w:cs="Tahoma"/>
        </w:rPr>
        <w:t>a dela</w:t>
      </w:r>
      <w:r w:rsidRPr="000157B8">
        <w:rPr>
          <w:rFonts w:ascii="Tahoma" w:hAnsi="Tahoma" w:cs="Tahoma"/>
        </w:rPr>
        <w:t xml:space="preserve"> potrdi</w:t>
      </w:r>
      <w:r w:rsidR="0092585F">
        <w:rPr>
          <w:rFonts w:ascii="Tahoma" w:hAnsi="Tahoma" w:cs="Tahoma"/>
        </w:rPr>
        <w:t>l</w:t>
      </w:r>
      <w:r w:rsidRPr="000157B8">
        <w:rPr>
          <w:rFonts w:ascii="Tahoma" w:hAnsi="Tahoma" w:cs="Tahoma"/>
        </w:rPr>
        <w:t xml:space="preserve"> elektronske evidenčne liste v informacijskem sistemu ravnanja z odpadki (IS-Odpadki – na spletni strani ARSO),</w:t>
      </w:r>
    </w:p>
    <w:p w14:paraId="5AAF02F7" w14:textId="59B2935B" w:rsidR="00CC52D1" w:rsidRPr="004C1F13" w:rsidRDefault="00CC52D1" w:rsidP="00092348">
      <w:pPr>
        <w:keepNext/>
        <w:keepLines/>
        <w:numPr>
          <w:ilvl w:val="0"/>
          <w:numId w:val="30"/>
        </w:numPr>
        <w:ind w:left="567" w:hanging="283"/>
        <w:contextualSpacing/>
        <w:jc w:val="both"/>
        <w:rPr>
          <w:rFonts w:ascii="Tahoma" w:eastAsia="Frutiger" w:hAnsi="Tahoma" w:cs="Tahoma"/>
          <w:lang w:eastAsia="en-US"/>
        </w:rPr>
      </w:pPr>
      <w:r>
        <w:rPr>
          <w:rFonts w:ascii="Tahoma" w:eastAsia="Frutiger" w:hAnsi="Tahoma" w:cs="Tahoma"/>
          <w:lang w:eastAsia="en-US"/>
        </w:rPr>
        <w:t xml:space="preserve">vodja </w:t>
      </w:r>
      <w:r w:rsidR="001D67AE">
        <w:rPr>
          <w:rFonts w:ascii="Tahoma" w:eastAsia="Frutiger" w:hAnsi="Tahoma" w:cs="Tahoma"/>
          <w:lang w:eastAsia="en-US"/>
        </w:rPr>
        <w:t>del</w:t>
      </w:r>
      <w:r>
        <w:rPr>
          <w:rFonts w:ascii="Tahoma" w:eastAsia="Frutiger" w:hAnsi="Tahoma" w:cs="Tahoma"/>
          <w:lang w:eastAsia="en-US"/>
        </w:rPr>
        <w:t xml:space="preserve"> dnevno prisoten na gradbišču,</w:t>
      </w:r>
    </w:p>
    <w:p w14:paraId="34E1F5D8" w14:textId="77777777"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na gradbišču varnostne ukrepe po veljavni zakonodaji tako za delavce, naprave in material ter za vse mimoidoče,</w:t>
      </w:r>
    </w:p>
    <w:p w14:paraId="5BA12A8C" w14:textId="7E3B135A" w:rsidR="00E90FDB" w:rsidRPr="004C1F13" w:rsidRDefault="00E90FDB" w:rsidP="00092348">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izvajal dela ves svetli del dneva vse dni v tednu (razen ob nedeljah in </w:t>
      </w:r>
      <w:r w:rsidR="0092585F">
        <w:rPr>
          <w:rFonts w:ascii="Tahoma" w:eastAsia="Frutiger" w:hAnsi="Tahoma" w:cs="Tahoma"/>
          <w:lang w:eastAsia="en-US"/>
        </w:rPr>
        <w:t xml:space="preserve">praznikih ter </w:t>
      </w:r>
      <w:r w:rsidRPr="004C1F13">
        <w:rPr>
          <w:rFonts w:ascii="Tahoma" w:eastAsia="Frutiger" w:hAnsi="Tahoma" w:cs="Tahoma"/>
          <w:lang w:eastAsia="en-US"/>
        </w:rPr>
        <w:t>dela prostih dnevih</w:t>
      </w:r>
      <w:r w:rsidR="00C037B5">
        <w:rPr>
          <w:rFonts w:ascii="Tahoma" w:eastAsia="Frutiger" w:hAnsi="Tahoma" w:cs="Tahoma"/>
          <w:lang w:eastAsia="en-US"/>
        </w:rPr>
        <w:t>,</w:t>
      </w:r>
      <w:r w:rsidRPr="004C1F13">
        <w:rPr>
          <w:rFonts w:ascii="Tahoma" w:eastAsia="Frutiger" w:hAnsi="Tahoma" w:cs="Tahoma"/>
          <w:lang w:eastAsia="en-US"/>
        </w:rPr>
        <w:t xml:space="preserve"> določeni</w:t>
      </w:r>
      <w:r w:rsidR="00C037B5">
        <w:rPr>
          <w:rFonts w:ascii="Tahoma" w:eastAsia="Frutiger" w:hAnsi="Tahoma" w:cs="Tahoma"/>
          <w:lang w:eastAsia="en-US"/>
        </w:rPr>
        <w:t>h</w:t>
      </w:r>
      <w:r w:rsidRPr="004C1F13">
        <w:rPr>
          <w:rFonts w:ascii="Tahoma" w:eastAsia="Frutiger" w:hAnsi="Tahoma" w:cs="Tahoma"/>
          <w:lang w:eastAsia="en-US"/>
        </w:rPr>
        <w:t xml:space="preserve"> s predpisi</w:t>
      </w:r>
      <w:r w:rsidR="00C037B5">
        <w:rPr>
          <w:rFonts w:ascii="Tahoma" w:eastAsia="Frutiger" w:hAnsi="Tahoma" w:cs="Tahoma"/>
          <w:lang w:eastAsia="en-US"/>
        </w:rPr>
        <w:t>)</w:t>
      </w:r>
      <w:r w:rsidRPr="004C1F13">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4C1F13" w14:paraId="7B7C5A32" w14:textId="77777777" w:rsidTr="00E90FDB">
        <w:trPr>
          <w:cantSplit/>
          <w:trHeight w:hRule="exact" w:val="454"/>
        </w:trPr>
        <w:tc>
          <w:tcPr>
            <w:tcW w:w="3520" w:type="dxa"/>
          </w:tcPr>
          <w:p w14:paraId="50EA16D9"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3F7B6271"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E90FDB" w:rsidRPr="004C1F13" w14:paraId="203AB25A" w14:textId="77777777" w:rsidTr="004E6B08">
        <w:trPr>
          <w:cantSplit/>
          <w:trHeight w:hRule="exact" w:val="269"/>
        </w:trPr>
        <w:tc>
          <w:tcPr>
            <w:tcW w:w="3520" w:type="dxa"/>
          </w:tcPr>
          <w:p w14:paraId="6C9D2580"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63B48AB8"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E90FDB" w:rsidRPr="004C1F13" w14:paraId="26ECDD89" w14:textId="77777777" w:rsidTr="004E6B08">
        <w:trPr>
          <w:cantSplit/>
          <w:trHeight w:hRule="exact" w:val="287"/>
        </w:trPr>
        <w:tc>
          <w:tcPr>
            <w:tcW w:w="3520" w:type="dxa"/>
          </w:tcPr>
          <w:p w14:paraId="06D8E3B1"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49A3AB3B"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54F970DB" w14:textId="77777777" w:rsidTr="004E6B08">
        <w:trPr>
          <w:cantSplit/>
          <w:trHeight w:hRule="exact" w:val="277"/>
        </w:trPr>
        <w:tc>
          <w:tcPr>
            <w:tcW w:w="3520" w:type="dxa"/>
          </w:tcPr>
          <w:p w14:paraId="67FBA835"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3C70F87C"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E90FDB" w:rsidRPr="004C1F13" w14:paraId="77E31A6B" w14:textId="77777777" w:rsidTr="004E6B08">
        <w:trPr>
          <w:cantSplit/>
          <w:trHeight w:hRule="exact" w:val="336"/>
        </w:trPr>
        <w:tc>
          <w:tcPr>
            <w:tcW w:w="3520" w:type="dxa"/>
          </w:tcPr>
          <w:p w14:paraId="006B6A2A"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33D47040"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E90FDB" w:rsidRPr="004C1F13" w14:paraId="7320C506" w14:textId="77777777" w:rsidTr="004E6B08">
        <w:trPr>
          <w:cantSplit/>
          <w:trHeight w:hRule="exact" w:val="284"/>
        </w:trPr>
        <w:tc>
          <w:tcPr>
            <w:tcW w:w="3520" w:type="dxa"/>
          </w:tcPr>
          <w:p w14:paraId="5E79780A"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74FEEEEC"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E90FDB" w:rsidRPr="004C1F13" w14:paraId="19E566CF" w14:textId="77777777" w:rsidTr="004E6B08">
        <w:trPr>
          <w:cantSplit/>
          <w:trHeight w:hRule="exact" w:val="287"/>
        </w:trPr>
        <w:tc>
          <w:tcPr>
            <w:tcW w:w="3520" w:type="dxa"/>
          </w:tcPr>
          <w:p w14:paraId="4B336998"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0E66D426"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4B6A3351" w14:textId="77777777" w:rsidTr="004E6B08">
        <w:trPr>
          <w:cantSplit/>
          <w:trHeight w:hRule="exact" w:val="278"/>
        </w:trPr>
        <w:tc>
          <w:tcPr>
            <w:tcW w:w="3520" w:type="dxa"/>
          </w:tcPr>
          <w:p w14:paraId="10A5E519" w14:textId="77777777" w:rsidR="00E90FDB" w:rsidRPr="004C1F13" w:rsidRDefault="00E90FDB" w:rsidP="00092348">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4752B803" w14:textId="77777777" w:rsidR="00E90FDB" w:rsidRPr="004C1F13" w:rsidRDefault="00E90FDB" w:rsidP="0009234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14:paraId="443F774D" w14:textId="77777777" w:rsidR="00A30A31" w:rsidRPr="004C1F13" w:rsidRDefault="00A30A31" w:rsidP="00092348">
      <w:pPr>
        <w:keepNext/>
        <w:keepLines/>
        <w:tabs>
          <w:tab w:val="left" w:pos="0"/>
          <w:tab w:val="left" w:pos="567"/>
          <w:tab w:val="left" w:pos="1276"/>
        </w:tabs>
        <w:ind w:left="567"/>
        <w:contextualSpacing/>
        <w:jc w:val="both"/>
        <w:rPr>
          <w:rFonts w:ascii="Tahoma" w:eastAsia="Frutiger" w:hAnsi="Tahoma" w:cs="Tahoma"/>
          <w:lang w:eastAsia="en-US"/>
        </w:rPr>
      </w:pPr>
    </w:p>
    <w:p w14:paraId="4439BDDA" w14:textId="4357E229" w:rsidR="00E90FDB" w:rsidRPr="00390BDD" w:rsidRDefault="00E90FDB" w:rsidP="00092348">
      <w:pPr>
        <w:keepNext/>
        <w:keepLines/>
        <w:numPr>
          <w:ilvl w:val="0"/>
          <w:numId w:val="31"/>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po z</w:t>
      </w:r>
      <w:r w:rsidR="00390BDD">
        <w:rPr>
          <w:rFonts w:ascii="Tahoma" w:eastAsia="Frutiger" w:hAnsi="Tahoma" w:cs="Tahoma"/>
          <w:lang w:eastAsia="en-US"/>
        </w:rPr>
        <w:t>aključku del očistil gradbišče</w:t>
      </w:r>
      <w:r w:rsidRPr="00390BDD">
        <w:rPr>
          <w:rFonts w:ascii="Tahoma" w:eastAsia="Frutiger" w:hAnsi="Tahoma" w:cs="Tahoma"/>
          <w:lang w:eastAsia="en-US"/>
        </w:rPr>
        <w:t>.</w:t>
      </w:r>
    </w:p>
    <w:p w14:paraId="22294052" w14:textId="1DB15CC9" w:rsidR="00D15798" w:rsidRPr="004C1F13" w:rsidRDefault="00D15798" w:rsidP="00092348">
      <w:pPr>
        <w:keepNext/>
        <w:keepLines/>
        <w:tabs>
          <w:tab w:val="left" w:pos="0"/>
          <w:tab w:val="left" w:pos="567"/>
          <w:tab w:val="left" w:pos="851"/>
        </w:tabs>
        <w:jc w:val="both"/>
        <w:rPr>
          <w:rFonts w:ascii="Tahoma" w:eastAsia="Frutiger" w:hAnsi="Tahoma" w:cs="Tahoma"/>
          <w:lang w:eastAsia="en-US"/>
        </w:rPr>
      </w:pPr>
    </w:p>
    <w:p w14:paraId="6E682124" w14:textId="1117FDE0" w:rsidR="00E90FDB" w:rsidRPr="004C1F13" w:rsidRDefault="00E90FDB" w:rsidP="00092348">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Stroški vseh obveznosti izvajalca, ki so navedene v tem členu </w:t>
      </w:r>
      <w:r w:rsidR="00390BDD">
        <w:rPr>
          <w:rFonts w:ascii="Tahoma" w:eastAsia="Frutiger" w:hAnsi="Tahoma" w:cs="Tahoma"/>
          <w:lang w:eastAsia="en-US"/>
        </w:rPr>
        <w:t>okvirnega sporazuma</w:t>
      </w:r>
      <w:r w:rsidRPr="004C1F13">
        <w:rPr>
          <w:rFonts w:ascii="Tahoma" w:eastAsia="Frutiger" w:hAnsi="Tahoma" w:cs="Tahoma"/>
          <w:lang w:eastAsia="en-US"/>
        </w:rPr>
        <w:t>, so zajeti v cen</w:t>
      </w:r>
      <w:r w:rsidR="00390BDD">
        <w:rPr>
          <w:rFonts w:ascii="Tahoma" w:eastAsia="Frutiger" w:hAnsi="Tahoma" w:cs="Tahoma"/>
          <w:lang w:eastAsia="en-US"/>
        </w:rPr>
        <w:t>ah na enoto mere, naveden</w:t>
      </w:r>
      <w:r w:rsidR="0092585F">
        <w:rPr>
          <w:rFonts w:ascii="Tahoma" w:eastAsia="Frutiger" w:hAnsi="Tahoma" w:cs="Tahoma"/>
          <w:lang w:eastAsia="en-US"/>
        </w:rPr>
        <w:t>ih</w:t>
      </w:r>
      <w:r w:rsidR="00390BDD">
        <w:rPr>
          <w:rFonts w:ascii="Tahoma" w:eastAsia="Frutiger" w:hAnsi="Tahoma" w:cs="Tahoma"/>
          <w:lang w:eastAsia="en-US"/>
        </w:rPr>
        <w:t xml:space="preserve"> v ponudbenem predračunu</w:t>
      </w:r>
      <w:r w:rsidRPr="004C1F13">
        <w:rPr>
          <w:rFonts w:ascii="Tahoma" w:eastAsia="Frutiger" w:hAnsi="Tahoma" w:cs="Tahoma"/>
          <w:lang w:eastAsia="en-US"/>
        </w:rPr>
        <w:t>. Izvajalec nima pravice zahtevati dodatnega plačila za navedene obveznosti.</w:t>
      </w:r>
    </w:p>
    <w:p w14:paraId="6A4A5E11" w14:textId="77777777" w:rsidR="005455A5" w:rsidRPr="005455A5" w:rsidRDefault="005455A5" w:rsidP="00092348">
      <w:pPr>
        <w:keepNext/>
        <w:keepLines/>
        <w:ind w:left="993"/>
        <w:contextualSpacing/>
        <w:jc w:val="both"/>
        <w:rPr>
          <w:rFonts w:ascii="Tahoma" w:eastAsia="Frutiger" w:hAnsi="Tahoma" w:cs="Tahoma"/>
          <w:lang w:eastAsia="en-US"/>
        </w:rPr>
      </w:pPr>
    </w:p>
    <w:p w14:paraId="3D75858D"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092348">
      <w:pPr>
        <w:pStyle w:val="Odstavekseznama"/>
        <w:keepNext/>
        <w:keepLines/>
        <w:ind w:left="426"/>
        <w:rPr>
          <w:rFonts w:ascii="Tahoma" w:eastAsia="Frutiger" w:hAnsi="Tahoma" w:cs="Tahoma"/>
          <w:b/>
          <w:lang w:eastAsia="en-US"/>
        </w:rPr>
      </w:pPr>
    </w:p>
    <w:p w14:paraId="42EE9EAA"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092348">
      <w:pPr>
        <w:keepNext/>
        <w:keepLines/>
        <w:tabs>
          <w:tab w:val="left" w:pos="0"/>
          <w:tab w:val="left" w:pos="567"/>
          <w:tab w:val="left" w:pos="851"/>
        </w:tabs>
        <w:jc w:val="both"/>
        <w:rPr>
          <w:rFonts w:ascii="Tahoma" w:eastAsia="Frutiger" w:hAnsi="Tahoma" w:cs="Tahoma"/>
          <w:lang w:eastAsia="en-US"/>
        </w:rPr>
      </w:pPr>
    </w:p>
    <w:p w14:paraId="42EB33C1" w14:textId="4DB22169" w:rsidR="00E90FDB" w:rsidRPr="004C1F13" w:rsidRDefault="00E90FDB" w:rsidP="00092348">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del je </w:t>
      </w:r>
      <w:r w:rsidR="005455A5" w:rsidRPr="004A478D">
        <w:rPr>
          <w:rFonts w:ascii="Tahoma" w:eastAsia="Frutiger" w:hAnsi="Tahoma" w:cs="Tahoma"/>
          <w:lang w:eastAsia="en-US"/>
        </w:rPr>
        <w:t>9</w:t>
      </w:r>
      <w:r w:rsidRPr="004A478D">
        <w:rPr>
          <w:rFonts w:ascii="Tahoma" w:eastAsia="Frutiger" w:hAnsi="Tahoma" w:cs="Tahoma"/>
          <w:lang w:eastAsia="en-US"/>
        </w:rPr>
        <w:t>0 (</w:t>
      </w:r>
      <w:r w:rsidR="005455A5" w:rsidRPr="004A478D">
        <w:rPr>
          <w:rFonts w:ascii="Tahoma" w:eastAsia="Frutiger" w:hAnsi="Tahoma" w:cs="Tahoma"/>
          <w:lang w:eastAsia="en-US"/>
        </w:rPr>
        <w:t>devetdeset</w:t>
      </w:r>
      <w:r w:rsidRPr="004A478D">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 xml:space="preserve">sklenitve </w:t>
      </w:r>
      <w:r w:rsidR="0080420C">
        <w:rPr>
          <w:rFonts w:ascii="Tahoma" w:eastAsia="Frutiger" w:hAnsi="Tahoma" w:cs="Tahoma"/>
          <w:lang w:eastAsia="en-US"/>
        </w:rPr>
        <w:t>okvirnega sporazuma</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Dan uvedbe izvajalca v delo se ugotovi zapisniško in evidentira v gradbenem dnevniku. </w:t>
      </w:r>
    </w:p>
    <w:p w14:paraId="5D8EECCD" w14:textId="77777777" w:rsidR="00EA0E37" w:rsidRPr="004C1F13" w:rsidRDefault="00EA0E37" w:rsidP="00092348">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092348">
      <w:pPr>
        <w:keepNext/>
        <w:keepLines/>
        <w:tabs>
          <w:tab w:val="left" w:pos="0"/>
          <w:tab w:val="left" w:pos="567"/>
          <w:tab w:val="left" w:pos="851"/>
        </w:tabs>
        <w:jc w:val="both"/>
        <w:rPr>
          <w:rFonts w:ascii="Tahoma" w:eastAsia="Frutiger" w:hAnsi="Tahoma" w:cs="Tahoma"/>
          <w:lang w:eastAsia="en-US"/>
        </w:rPr>
      </w:pPr>
    </w:p>
    <w:p w14:paraId="08259108" w14:textId="65A15852" w:rsidR="00E90FDB" w:rsidRDefault="00E90FDB" w:rsidP="00092348">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od nastanka pogojev za podaljšanje</w:t>
      </w:r>
      <w:r w:rsidR="0092585F">
        <w:rPr>
          <w:rFonts w:ascii="Tahoma" w:eastAsia="Frutiger" w:hAnsi="Tahoma" w:cs="Tahoma"/>
          <w:lang w:eastAsia="en-US"/>
        </w:rPr>
        <w:t>,</w:t>
      </w:r>
      <w:r w:rsidR="00C037B5">
        <w:rPr>
          <w:rFonts w:ascii="Tahoma" w:eastAsia="Frutiger" w:hAnsi="Tahoma" w:cs="Tahoma"/>
          <w:lang w:eastAsia="en-US"/>
        </w:rPr>
        <w:t xml:space="preserve"> </w:t>
      </w:r>
      <w:r w:rsidRPr="004C1F13">
        <w:rPr>
          <w:rFonts w:ascii="Tahoma" w:eastAsia="Frutiger" w:hAnsi="Tahoma" w:cs="Tahoma"/>
          <w:lang w:eastAsia="en-US"/>
        </w:rPr>
        <w:t>s pisno obrazložitvijo obvestiti predstavnika naročnika o nastanku pogojev, ki vplivajo na podaljšanje roka dokončanja del.</w:t>
      </w:r>
    </w:p>
    <w:p w14:paraId="319CE6C8" w14:textId="65C26C5B" w:rsidR="005455A5" w:rsidRPr="004C1F13" w:rsidRDefault="005455A5" w:rsidP="00092348">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45E07893" w:rsidR="00E90FDB" w:rsidRPr="004C1F13" w:rsidRDefault="00E90FDB"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prekoračitve roka</w:t>
      </w:r>
      <w:r w:rsidR="0080420C">
        <w:rPr>
          <w:rFonts w:ascii="Tahoma" w:eastAsia="Frutiger" w:hAnsi="Tahoma" w:cs="Tahoma"/>
          <w:lang w:eastAsia="en-US"/>
        </w:rPr>
        <w:t xml:space="preserve"> izvedbe</w:t>
      </w:r>
      <w:r w:rsidRPr="004C1F13">
        <w:rPr>
          <w:rFonts w:ascii="Tahoma" w:eastAsia="Frutiger" w:hAnsi="Tahoma" w:cs="Tahoma"/>
          <w:lang w:val="x-none" w:eastAsia="en-US"/>
        </w:rPr>
        <w:t xml:space="preserve"> je vse stroške, ki bi nastali zaradi zamude, dolžna nositi tista stranka</w:t>
      </w:r>
      <w:r w:rsidR="0080420C">
        <w:rPr>
          <w:rFonts w:ascii="Tahoma" w:eastAsia="Frutiger" w:hAnsi="Tahoma" w:cs="Tahoma"/>
          <w:lang w:eastAsia="en-US"/>
        </w:rPr>
        <w:t xml:space="preserve"> okvirnega sporazuma</w:t>
      </w:r>
      <w:r w:rsidRPr="004C1F13">
        <w:rPr>
          <w:rFonts w:ascii="Tahoma" w:eastAsia="Frutiger" w:hAnsi="Tahoma" w:cs="Tahoma"/>
          <w:lang w:val="x-none" w:eastAsia="en-US"/>
        </w:rPr>
        <w:t xml:space="preserve">, ki je povzročila zamudo. </w:t>
      </w:r>
    </w:p>
    <w:p w14:paraId="66EDB6E0" w14:textId="77777777" w:rsidR="00E90FDB" w:rsidRPr="004C1F13" w:rsidRDefault="00E90FDB"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2BCEEDEA" w:rsidR="00E90FDB" w:rsidRPr="004C1F13" w:rsidRDefault="00E90FDB"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w:t>
      </w:r>
      <w:r w:rsidR="0092585F">
        <w:rPr>
          <w:rFonts w:ascii="Tahoma" w:eastAsia="Frutiger" w:hAnsi="Tahoma" w:cs="Tahoma"/>
          <w:lang w:eastAsia="en-US"/>
        </w:rPr>
        <w:t>3</w:t>
      </w:r>
      <w:r w:rsidRPr="004C1F13">
        <w:rPr>
          <w:rFonts w:ascii="Tahoma" w:eastAsia="Frutiger" w:hAnsi="Tahoma" w:cs="Tahoma"/>
          <w:lang w:val="x-none" w:eastAsia="en-US"/>
        </w:rPr>
        <w:t>. in 1</w:t>
      </w:r>
      <w:r w:rsidR="0092585F">
        <w:rPr>
          <w:rFonts w:ascii="Tahoma" w:eastAsia="Frutiger" w:hAnsi="Tahoma" w:cs="Tahoma"/>
          <w:lang w:eastAsia="en-US"/>
        </w:rPr>
        <w:t>4</w:t>
      </w:r>
      <w:r w:rsidRPr="004C1F13">
        <w:rPr>
          <w:rFonts w:ascii="Tahoma" w:eastAsia="Frutiger" w:hAnsi="Tahoma" w:cs="Tahoma"/>
          <w:lang w:val="x-none" w:eastAsia="en-US"/>
        </w:rPr>
        <w:t xml:space="preserve">. člena </w:t>
      </w:r>
      <w:r w:rsidR="0080420C">
        <w:rPr>
          <w:rFonts w:ascii="Tahoma" w:eastAsia="Frutiger" w:hAnsi="Tahoma" w:cs="Tahoma"/>
          <w:lang w:eastAsia="en-US"/>
        </w:rPr>
        <w:t>okvirnega sporazuma</w:t>
      </w:r>
      <w:r w:rsidRPr="004C1F13">
        <w:rPr>
          <w:rFonts w:ascii="Tahoma" w:eastAsia="Frutiger" w:hAnsi="Tahoma" w:cs="Tahoma"/>
          <w:lang w:val="x-none" w:eastAsia="en-US"/>
        </w:rPr>
        <w:t>, strank</w:t>
      </w:r>
      <w:r w:rsidR="00C037B5">
        <w:rPr>
          <w:rFonts w:ascii="Tahoma" w:eastAsia="Frutiger" w:hAnsi="Tahoma" w:cs="Tahoma"/>
          <w:lang w:eastAsia="en-US"/>
        </w:rPr>
        <w:t>i</w:t>
      </w:r>
      <w:r w:rsidR="0080420C">
        <w:rPr>
          <w:rFonts w:ascii="Tahoma" w:eastAsia="Frutiger" w:hAnsi="Tahoma" w:cs="Tahoma"/>
          <w:lang w:eastAsia="en-US"/>
        </w:rPr>
        <w:t xml:space="preserve"> okvirnega sporazuma</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w:t>
      </w:r>
      <w:r w:rsidR="0080420C">
        <w:rPr>
          <w:rFonts w:ascii="Tahoma" w:eastAsia="Frutiger" w:hAnsi="Tahoma" w:cs="Tahoma"/>
          <w:lang w:eastAsia="en-US"/>
        </w:rPr>
        <w:t>okvirnemu sporazumu</w:t>
      </w:r>
      <w:r w:rsidRPr="004C1F13">
        <w:rPr>
          <w:rFonts w:ascii="Tahoma" w:eastAsia="Frutiger" w:hAnsi="Tahoma" w:cs="Tahoma"/>
          <w:lang w:val="x-none" w:eastAsia="en-US"/>
        </w:rPr>
        <w:t>.</w:t>
      </w:r>
    </w:p>
    <w:p w14:paraId="734267C7" w14:textId="51074BE8" w:rsidR="00223C21" w:rsidRPr="004C1F13" w:rsidRDefault="00223C21"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0901801F" w14:textId="77777777" w:rsidR="009A2A2E" w:rsidRPr="004C1F13" w:rsidRDefault="009A2A2E" w:rsidP="00092348">
      <w:pPr>
        <w:pStyle w:val="Odstavekseznama"/>
        <w:keepNext/>
        <w:keepLines/>
        <w:ind w:left="426"/>
        <w:rPr>
          <w:rFonts w:ascii="Tahoma" w:eastAsia="Frutiger" w:hAnsi="Tahoma" w:cs="Tahoma"/>
          <w:b/>
          <w:lang w:eastAsia="en-US"/>
        </w:rPr>
      </w:pPr>
    </w:p>
    <w:p w14:paraId="199CC8A1"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D029A72" w14:textId="77777777" w:rsidR="00223C21" w:rsidRDefault="00223C21" w:rsidP="00092348">
      <w:pPr>
        <w:keepNext/>
        <w:keepLines/>
        <w:jc w:val="both"/>
        <w:rPr>
          <w:rFonts w:ascii="Tahoma" w:eastAsia="Frutiger" w:hAnsi="Tahoma" w:cs="Tahoma"/>
          <w:lang w:eastAsia="en-US"/>
        </w:rPr>
      </w:pPr>
    </w:p>
    <w:p w14:paraId="06DE53C8" w14:textId="7D15C823"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 xml:space="preserve">dneh od dneva sklenitve </w:t>
      </w:r>
      <w:r w:rsidR="0080420C">
        <w:rPr>
          <w:rFonts w:ascii="Tahoma" w:eastAsia="Frutiger" w:hAnsi="Tahoma" w:cs="Tahoma"/>
          <w:lang w:eastAsia="en-US"/>
        </w:rPr>
        <w:t>okvirnega sporazuma</w:t>
      </w:r>
      <w:r w:rsidR="0080420C" w:rsidRPr="004C1F13">
        <w:rPr>
          <w:rFonts w:ascii="Tahoma" w:eastAsia="Frutiger" w:hAnsi="Tahoma" w:cs="Tahoma"/>
          <w:lang w:eastAsia="en-US"/>
        </w:rPr>
        <w:t xml:space="preserve"> </w:t>
      </w:r>
      <w:r w:rsidRPr="004C1F13">
        <w:rPr>
          <w:rFonts w:ascii="Tahoma" w:eastAsia="Frutiger" w:hAnsi="Tahoma" w:cs="Tahoma"/>
          <w:lang w:eastAsia="en-US"/>
        </w:rPr>
        <w:t>predložiti naročniku bančno garancijo oziroma kavcijsko zavarovanje zavarovalnice za dobro izvedbo obveznosti</w:t>
      </w:r>
      <w:r w:rsidR="0080420C">
        <w:rPr>
          <w:rFonts w:ascii="Tahoma" w:eastAsia="Frutiger" w:hAnsi="Tahoma" w:cs="Tahoma"/>
          <w:lang w:eastAsia="en-US"/>
        </w:rPr>
        <w:t xml:space="preserve"> iz okvirnega sporazuma</w:t>
      </w:r>
      <w:r w:rsidRPr="004C1F13">
        <w:rPr>
          <w:rFonts w:ascii="Tahoma" w:eastAsia="Frutiger" w:hAnsi="Tahoma" w:cs="Tahoma"/>
          <w:lang w:eastAsia="en-US"/>
        </w:rPr>
        <w:t xml:space="preserve">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obveznosti</w:t>
      </w:r>
      <w:r w:rsidRPr="004C1F13">
        <w:rPr>
          <w:rFonts w:ascii="Tahoma" w:eastAsia="Frutiger" w:hAnsi="Tahoma" w:cs="Tahoma"/>
          <w:lang w:eastAsia="en-US"/>
        </w:rPr>
        <w:t xml:space="preserve">) v višini </w:t>
      </w:r>
      <w:r w:rsidR="004A478D" w:rsidRPr="004A478D">
        <w:rPr>
          <w:rFonts w:ascii="Tahoma" w:eastAsia="Frutiger" w:hAnsi="Tahoma" w:cs="Tahoma"/>
          <w:lang w:eastAsia="en-US"/>
        </w:rPr>
        <w:t>20.000,00 EUR (z besedo: dvajsettisoč evrov in 00/100)</w:t>
      </w:r>
      <w:r w:rsidRPr="004C1F13">
        <w:rPr>
          <w:rFonts w:ascii="Tahoma" w:eastAsia="Frutiger" w:hAnsi="Tahoma" w:cs="Tahoma"/>
          <w:lang w:eastAsia="en-US"/>
        </w:rPr>
        <w:t xml:space="preserve">, z dobo veljavnosti še najmanj devetdeset (90) koledarskih dni po roku dokončanja del.   </w:t>
      </w:r>
    </w:p>
    <w:p w14:paraId="1A40C3B3" w14:textId="77777777" w:rsidR="00E90FDB" w:rsidRPr="004C1F13" w:rsidRDefault="00E90FDB" w:rsidP="00092348">
      <w:pPr>
        <w:keepNext/>
        <w:keepLines/>
        <w:jc w:val="both"/>
        <w:rPr>
          <w:rFonts w:ascii="Tahoma" w:eastAsia="Frutiger" w:hAnsi="Tahoma" w:cs="Tahoma"/>
          <w:lang w:eastAsia="en-US"/>
        </w:rPr>
      </w:pPr>
    </w:p>
    <w:p w14:paraId="41A06BAA" w14:textId="27034B24"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Predložitev finančnega zavarovanja za dobro izvedbo obveznosti je pogoj za veljavnost </w:t>
      </w:r>
      <w:r w:rsidR="0080420C" w:rsidRPr="00D15798">
        <w:rPr>
          <w:rFonts w:ascii="Tahoma" w:eastAsia="Frutiger" w:hAnsi="Tahoma" w:cs="Tahoma"/>
          <w:lang w:eastAsia="en-US"/>
        </w:rPr>
        <w:t>te</w:t>
      </w:r>
      <w:r w:rsidR="0080420C">
        <w:rPr>
          <w:rFonts w:ascii="Tahoma" w:eastAsia="Frutiger" w:hAnsi="Tahoma" w:cs="Tahoma"/>
          <w:lang w:eastAsia="en-US"/>
        </w:rPr>
        <w:t>ga</w:t>
      </w:r>
      <w:r w:rsidR="0080420C" w:rsidRPr="00D15798">
        <w:rPr>
          <w:rFonts w:ascii="Tahoma" w:eastAsia="Frutiger" w:hAnsi="Tahoma" w:cs="Tahoma"/>
          <w:lang w:eastAsia="en-US"/>
        </w:rPr>
        <w:t xml:space="preserve"> </w:t>
      </w:r>
      <w:r w:rsidR="0080420C">
        <w:rPr>
          <w:rFonts w:ascii="Tahoma" w:eastAsia="Frutiger" w:hAnsi="Tahoma" w:cs="Tahoma"/>
          <w:lang w:eastAsia="en-US"/>
        </w:rPr>
        <w:t>okvirnega sporazuma</w:t>
      </w:r>
      <w:r w:rsidRPr="004C1F13">
        <w:rPr>
          <w:rFonts w:ascii="Tahoma" w:eastAsia="Frutiger" w:hAnsi="Tahoma" w:cs="Tahoma"/>
          <w:lang w:eastAsia="en-US"/>
        </w:rPr>
        <w:t>. Če izvajalec v navedenem roku iz prejšnjega odstavka tega člena naročniku ne predloži finančnega zavarovanja za dobro izvedbo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w:t>
      </w:r>
      <w:r w:rsidR="0080420C">
        <w:rPr>
          <w:rFonts w:ascii="Tahoma" w:eastAsia="Frutiger" w:hAnsi="Tahoma" w:cs="Tahoma"/>
          <w:lang w:eastAsia="en-US"/>
        </w:rPr>
        <w:t>okvirni sporazum</w:t>
      </w:r>
      <w:r w:rsidR="0080420C" w:rsidRPr="004C1F13">
        <w:rPr>
          <w:rFonts w:ascii="Tahoma" w:eastAsia="Frutiger" w:hAnsi="Tahoma" w:cs="Tahoma"/>
          <w:lang w:eastAsia="en-US"/>
        </w:rPr>
        <w:t xml:space="preserve"> </w:t>
      </w:r>
      <w:r w:rsidR="0080420C">
        <w:rPr>
          <w:rFonts w:ascii="Tahoma" w:eastAsia="Frutiger" w:hAnsi="Tahoma" w:cs="Tahoma"/>
          <w:lang w:eastAsia="en-US"/>
        </w:rPr>
        <w:t>ni bil</w:t>
      </w:r>
      <w:r w:rsidRPr="004C1F13">
        <w:rPr>
          <w:rFonts w:ascii="Tahoma" w:eastAsia="Frutiger" w:hAnsi="Tahoma" w:cs="Tahoma"/>
          <w:lang w:eastAsia="en-US"/>
        </w:rPr>
        <w:t xml:space="preserve"> nikoli sklenjen, </w:t>
      </w:r>
      <w:r w:rsidR="00171AE3">
        <w:rPr>
          <w:rFonts w:ascii="Tahoma" w:eastAsia="Frutiger" w:hAnsi="Tahoma" w:cs="Tahoma"/>
          <w:lang w:eastAsia="en-US"/>
        </w:rPr>
        <w:t>naročnik pa bo</w:t>
      </w:r>
      <w:r w:rsidR="003A5E1D">
        <w:rPr>
          <w:rFonts w:ascii="Tahoma" w:eastAsia="Frutiger" w:hAnsi="Tahoma" w:cs="Tahoma"/>
          <w:lang w:eastAsia="en-US"/>
        </w:rPr>
        <w:t xml:space="preserve"> unovčil finančno zavarovanje za resnost ponudbe in </w:t>
      </w:r>
      <w:r w:rsidRPr="004C1F13">
        <w:rPr>
          <w:rFonts w:ascii="Tahoma" w:eastAsia="Frutiger" w:hAnsi="Tahoma" w:cs="Tahoma"/>
          <w:lang w:eastAsia="en-US"/>
        </w:rPr>
        <w:t xml:space="preserve">Državni revizijski komisiji predlagal, da uvede postopek o prekršku iz 112. člena ZJN-3. </w:t>
      </w:r>
    </w:p>
    <w:p w14:paraId="424F3718" w14:textId="77777777" w:rsidR="00E90FDB" w:rsidRPr="004C1F13" w:rsidRDefault="00E90FDB" w:rsidP="00092348">
      <w:pPr>
        <w:keepNext/>
        <w:keepLines/>
        <w:jc w:val="both"/>
        <w:rPr>
          <w:rFonts w:ascii="Tahoma" w:eastAsia="Frutiger" w:hAnsi="Tahoma" w:cs="Tahoma"/>
          <w:lang w:eastAsia="en-US"/>
        </w:rPr>
      </w:pPr>
    </w:p>
    <w:p w14:paraId="7401617E" w14:textId="0A861C12"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 kolikor izvajalec ne izpolnjuje svojih obveznosti, lahko naročnik unovči finančno zavarovanje za dobro izvedbo obveznosti in od </w:t>
      </w:r>
      <w:r w:rsidR="0080420C">
        <w:rPr>
          <w:rFonts w:ascii="Tahoma" w:eastAsia="Frutiger" w:hAnsi="Tahoma" w:cs="Tahoma"/>
          <w:lang w:eastAsia="en-US"/>
        </w:rPr>
        <w:t>okvirnega sporazuma</w:t>
      </w:r>
      <w:r w:rsidR="0080420C" w:rsidRPr="004C1F13">
        <w:rPr>
          <w:rFonts w:ascii="Tahoma" w:eastAsia="Frutiger" w:hAnsi="Tahoma" w:cs="Tahoma"/>
          <w:lang w:eastAsia="en-US"/>
        </w:rPr>
        <w:t xml:space="preserve"> </w:t>
      </w:r>
      <w:r w:rsidRPr="004C1F13">
        <w:rPr>
          <w:rFonts w:ascii="Tahoma" w:eastAsia="Frutiger" w:hAnsi="Tahoma" w:cs="Tahoma"/>
          <w:lang w:eastAsia="en-US"/>
        </w:rPr>
        <w:t>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obveznosti, izvajalca pisno pozval k izpolnjevanju obveznosti in mu določil rok za izpolnitev obveznosti oziroma odpravo napak, razen kadar </w:t>
      </w:r>
      <w:r w:rsidR="0080420C">
        <w:rPr>
          <w:rFonts w:ascii="Tahoma" w:eastAsia="Frutiger" w:hAnsi="Tahoma" w:cs="Tahoma"/>
          <w:lang w:eastAsia="en-US"/>
        </w:rPr>
        <w:t>okvirni sporazum</w:t>
      </w:r>
      <w:r w:rsidR="0080420C" w:rsidRPr="004C1F13">
        <w:rPr>
          <w:rFonts w:ascii="Tahoma" w:eastAsia="Frutiger" w:hAnsi="Tahoma" w:cs="Tahoma"/>
          <w:lang w:eastAsia="en-US"/>
        </w:rPr>
        <w:t xml:space="preserve"> </w:t>
      </w:r>
      <w:r w:rsidRPr="004C1F13">
        <w:rPr>
          <w:rFonts w:ascii="Tahoma" w:eastAsia="Frutiger" w:hAnsi="Tahoma" w:cs="Tahoma"/>
          <w:lang w:eastAsia="en-US"/>
        </w:rPr>
        <w:t>ne določa drugače.</w:t>
      </w:r>
    </w:p>
    <w:p w14:paraId="25AD86B2" w14:textId="77777777" w:rsidR="00E90FDB" w:rsidRPr="004C1F13" w:rsidRDefault="00E90FDB" w:rsidP="00092348">
      <w:pPr>
        <w:keepNext/>
        <w:keepLines/>
        <w:jc w:val="both"/>
        <w:rPr>
          <w:rFonts w:ascii="Tahoma" w:eastAsia="Frutiger" w:hAnsi="Tahoma" w:cs="Tahoma"/>
          <w:lang w:eastAsia="en-US"/>
        </w:rPr>
      </w:pPr>
    </w:p>
    <w:p w14:paraId="0D1520CD"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092348">
      <w:pPr>
        <w:keepNext/>
        <w:keepLines/>
        <w:jc w:val="both"/>
        <w:rPr>
          <w:rFonts w:ascii="Tahoma" w:eastAsia="Frutiger" w:hAnsi="Tahoma" w:cs="Tahoma"/>
          <w:lang w:eastAsia="en-US"/>
        </w:rPr>
      </w:pPr>
    </w:p>
    <w:p w14:paraId="2A2639EB" w14:textId="0B45DE95"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Unovčitev finančnega zavarovanja ne odvezuje izvajalca od njegove obveznosti, povrniti naročniku škodo v višini zneska razlike med višino dejanske škode, ki jo je naročnik zaradi neizpolnjevanja obveznosti izvajalca iz te</w:t>
      </w:r>
      <w:r w:rsidR="005B6864">
        <w:rPr>
          <w:rFonts w:ascii="Tahoma" w:eastAsia="Frutiger" w:hAnsi="Tahoma" w:cs="Tahoma"/>
          <w:lang w:eastAsia="en-US"/>
        </w:rPr>
        <w:t>ga</w:t>
      </w:r>
      <w:r w:rsidRPr="004C1F13">
        <w:rPr>
          <w:rFonts w:ascii="Tahoma" w:eastAsia="Frutiger" w:hAnsi="Tahoma" w:cs="Tahoma"/>
          <w:lang w:eastAsia="en-US"/>
        </w:rPr>
        <w:t xml:space="preserve"> </w:t>
      </w:r>
      <w:r w:rsidR="005B6864">
        <w:rPr>
          <w:rFonts w:ascii="Tahoma" w:eastAsia="Frutiger" w:hAnsi="Tahoma" w:cs="Tahoma"/>
          <w:lang w:eastAsia="en-US"/>
        </w:rPr>
        <w:t>okvirnega sporazuma</w:t>
      </w:r>
      <w:r w:rsidR="005B6864" w:rsidRPr="004C1F13">
        <w:rPr>
          <w:rFonts w:ascii="Tahoma" w:eastAsia="Frutiger" w:hAnsi="Tahoma" w:cs="Tahoma"/>
          <w:lang w:eastAsia="en-US"/>
        </w:rPr>
        <w:t xml:space="preserve"> </w:t>
      </w:r>
      <w:r w:rsidRPr="004C1F13">
        <w:rPr>
          <w:rFonts w:ascii="Tahoma" w:eastAsia="Frutiger" w:hAnsi="Tahoma" w:cs="Tahoma"/>
          <w:lang w:eastAsia="en-US"/>
        </w:rPr>
        <w:t>utrpel in zneskom iz unovčenega finančnega zavarovanja.</w:t>
      </w:r>
    </w:p>
    <w:p w14:paraId="1788A4F2" w14:textId="6CF2C23F" w:rsidR="008066AF" w:rsidRDefault="008066AF" w:rsidP="00092348">
      <w:pPr>
        <w:keepNext/>
        <w:keepLines/>
        <w:jc w:val="both"/>
        <w:rPr>
          <w:rFonts w:ascii="Tahoma" w:eastAsia="Frutiger" w:hAnsi="Tahoma" w:cs="Tahoma"/>
          <w:lang w:eastAsia="en-US"/>
        </w:rPr>
      </w:pPr>
    </w:p>
    <w:p w14:paraId="702C90B5" w14:textId="67E92845"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KAZEN</w:t>
      </w:r>
      <w:r w:rsidR="0080420C">
        <w:rPr>
          <w:rFonts w:ascii="Tahoma" w:eastAsia="Frutiger" w:hAnsi="Tahoma" w:cs="Tahoma"/>
          <w:b/>
          <w:lang w:eastAsia="en-US"/>
        </w:rPr>
        <w:t xml:space="preserve"> </w:t>
      </w:r>
      <w:r w:rsidR="0092585F">
        <w:rPr>
          <w:rFonts w:ascii="Tahoma" w:eastAsia="Frutiger" w:hAnsi="Tahoma" w:cs="Tahoma"/>
          <w:b/>
          <w:lang w:eastAsia="en-US"/>
        </w:rPr>
        <w:t>PO</w:t>
      </w:r>
      <w:r w:rsidR="0080420C">
        <w:rPr>
          <w:rFonts w:ascii="Tahoma" w:eastAsia="Frutiger" w:hAnsi="Tahoma" w:cs="Tahoma"/>
          <w:b/>
          <w:lang w:eastAsia="en-US"/>
        </w:rPr>
        <w:t xml:space="preserve"> OKVIRNE</w:t>
      </w:r>
      <w:r w:rsidR="0092585F">
        <w:rPr>
          <w:rFonts w:ascii="Tahoma" w:eastAsia="Frutiger" w:hAnsi="Tahoma" w:cs="Tahoma"/>
          <w:b/>
          <w:lang w:eastAsia="en-US"/>
        </w:rPr>
        <w:t>M</w:t>
      </w:r>
      <w:r w:rsidR="0080420C">
        <w:rPr>
          <w:rFonts w:ascii="Tahoma" w:eastAsia="Frutiger" w:hAnsi="Tahoma" w:cs="Tahoma"/>
          <w:b/>
          <w:lang w:eastAsia="en-US"/>
        </w:rPr>
        <w:t xml:space="preserve"> SPORAZUM</w:t>
      </w:r>
      <w:r w:rsidR="0092585F">
        <w:rPr>
          <w:rFonts w:ascii="Tahoma" w:eastAsia="Frutiger" w:hAnsi="Tahoma" w:cs="Tahoma"/>
          <w:b/>
          <w:lang w:eastAsia="en-US"/>
        </w:rPr>
        <w:t>U</w:t>
      </w:r>
    </w:p>
    <w:p w14:paraId="78B863D1" w14:textId="77777777" w:rsidR="009A2A2E" w:rsidRPr="004C1F13" w:rsidRDefault="009A2A2E" w:rsidP="00092348">
      <w:pPr>
        <w:pStyle w:val="Odstavekseznama"/>
        <w:keepNext/>
        <w:keepLines/>
        <w:ind w:left="426"/>
        <w:rPr>
          <w:rFonts w:ascii="Tahoma" w:eastAsia="Frutiger" w:hAnsi="Tahoma" w:cs="Tahoma"/>
          <w:b/>
          <w:lang w:eastAsia="en-US"/>
        </w:rPr>
      </w:pPr>
    </w:p>
    <w:p w14:paraId="54DA30B3" w14:textId="77777777" w:rsidR="00E90FDB" w:rsidRPr="009A2A2E"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092348">
      <w:pPr>
        <w:keepNext/>
        <w:keepLines/>
        <w:jc w:val="both"/>
        <w:rPr>
          <w:rFonts w:ascii="Tahoma" w:eastAsia="Frutiger" w:hAnsi="Tahoma" w:cs="Tahoma"/>
          <w:lang w:eastAsia="en-US"/>
        </w:rPr>
      </w:pPr>
    </w:p>
    <w:p w14:paraId="14DDB909" w14:textId="5C0A44A0" w:rsidR="00E90FDB" w:rsidRPr="008066AF"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del, je naročniku dolžan plačati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xml:space="preserve">. </w:t>
      </w:r>
      <w:r w:rsidR="0080420C">
        <w:rPr>
          <w:rFonts w:ascii="Tahoma" w:eastAsia="Frutiger" w:hAnsi="Tahoma" w:cs="Tahoma"/>
          <w:lang w:eastAsia="en-US"/>
        </w:rPr>
        <w:t>K</w:t>
      </w:r>
      <w:r w:rsidR="00447825">
        <w:rPr>
          <w:rFonts w:ascii="Tahoma" w:eastAsia="Frutiger" w:hAnsi="Tahoma" w:cs="Tahoma"/>
          <w:lang w:eastAsia="en-US"/>
        </w:rPr>
        <w:t>azen znaša</w:t>
      </w:r>
      <w:r w:rsidR="0092585F">
        <w:rPr>
          <w:rFonts w:ascii="Tahoma" w:eastAsia="Frutiger" w:hAnsi="Tahoma" w:cs="Tahoma"/>
          <w:lang w:eastAsia="en-US"/>
        </w:rPr>
        <w:t xml:space="preserve"> </w:t>
      </w:r>
      <w:r w:rsidRPr="008066AF">
        <w:rPr>
          <w:rFonts w:ascii="Tahoma" w:eastAsia="Frutiger" w:hAnsi="Tahoma" w:cs="Tahoma"/>
          <w:lang w:eastAsia="en-US"/>
        </w:rPr>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xml:space="preserve">% (nič celih pet odstotkov) </w:t>
      </w:r>
      <w:r w:rsidR="0080420C">
        <w:rPr>
          <w:rFonts w:ascii="Tahoma" w:eastAsia="Frutiger" w:hAnsi="Tahoma" w:cs="Tahoma"/>
          <w:lang w:eastAsia="en-US"/>
        </w:rPr>
        <w:t>ocenjene vrednosti okvirnega sporazuma brez DDV, navedene v prvem odstavku 3. člena tega okvirnega sporazuma</w:t>
      </w:r>
      <w:r w:rsidRPr="008066AF">
        <w:rPr>
          <w:rFonts w:ascii="Tahoma" w:eastAsia="Frutiger" w:hAnsi="Tahoma" w:cs="Tahoma"/>
          <w:lang w:eastAsia="en-US"/>
        </w:rPr>
        <w:t>, vendar skupno največ v višini 10</w:t>
      </w:r>
      <w:r w:rsidR="00C75C7F" w:rsidRPr="008066AF">
        <w:rPr>
          <w:rFonts w:ascii="Tahoma" w:eastAsia="Frutiger" w:hAnsi="Tahoma" w:cs="Tahoma"/>
          <w:lang w:eastAsia="en-US"/>
        </w:rPr>
        <w:t xml:space="preserve"> </w:t>
      </w:r>
      <w:r w:rsidR="0080420C">
        <w:rPr>
          <w:rFonts w:ascii="Tahoma" w:eastAsia="Frutiger" w:hAnsi="Tahoma" w:cs="Tahoma"/>
          <w:lang w:eastAsia="en-US"/>
        </w:rPr>
        <w:t>% (deset odstotkov)</w:t>
      </w:r>
      <w:r w:rsidR="0080420C" w:rsidRPr="0080420C">
        <w:rPr>
          <w:rFonts w:ascii="Tahoma" w:eastAsia="Frutiger" w:hAnsi="Tahoma" w:cs="Tahoma"/>
          <w:lang w:eastAsia="en-US"/>
        </w:rPr>
        <w:t xml:space="preserve"> </w:t>
      </w:r>
      <w:r w:rsidR="0080420C">
        <w:rPr>
          <w:rFonts w:ascii="Tahoma" w:eastAsia="Frutiger" w:hAnsi="Tahoma" w:cs="Tahoma"/>
          <w:lang w:eastAsia="en-US"/>
        </w:rPr>
        <w:t>ocenjene vrednosti okvirnega sporazuma brez DDV.</w:t>
      </w:r>
    </w:p>
    <w:p w14:paraId="22FB886D" w14:textId="77777777" w:rsidR="00E90FDB" w:rsidRPr="008066AF" w:rsidRDefault="00E90FDB" w:rsidP="00092348">
      <w:pPr>
        <w:keepNext/>
        <w:keepLines/>
        <w:jc w:val="both"/>
        <w:rPr>
          <w:rFonts w:ascii="Tahoma" w:eastAsia="Frutiger" w:hAnsi="Tahoma" w:cs="Tahoma"/>
          <w:lang w:eastAsia="en-US"/>
        </w:rPr>
      </w:pPr>
    </w:p>
    <w:p w14:paraId="26AD8D06" w14:textId="21C7D00D" w:rsidR="00E90FDB" w:rsidRPr="004C1F13" w:rsidRDefault="00E90FDB" w:rsidP="00092348">
      <w:pPr>
        <w:keepNext/>
        <w:keepLines/>
        <w:jc w:val="both"/>
        <w:rPr>
          <w:rFonts w:ascii="Tahoma" w:eastAsia="Frutiger" w:hAnsi="Tahoma" w:cs="Tahoma"/>
          <w:lang w:eastAsia="en-US"/>
        </w:rPr>
      </w:pPr>
      <w:r w:rsidRPr="008066AF">
        <w:rPr>
          <w:rFonts w:ascii="Tahoma" w:eastAsia="Frutiger" w:hAnsi="Tahoma" w:cs="Tahoma"/>
          <w:lang w:eastAsia="en-US"/>
        </w:rPr>
        <w:t>V kolikor kazen za zamudo preseže 10</w:t>
      </w:r>
      <w:r w:rsidR="00943997" w:rsidRPr="008066AF">
        <w:rPr>
          <w:rFonts w:ascii="Tahoma" w:eastAsia="Frutiger" w:hAnsi="Tahoma" w:cs="Tahoma"/>
          <w:lang w:eastAsia="en-US"/>
        </w:rPr>
        <w:t xml:space="preserve"> </w:t>
      </w:r>
      <w:r w:rsidR="0080420C">
        <w:rPr>
          <w:rFonts w:ascii="Tahoma" w:eastAsia="Frutiger" w:hAnsi="Tahoma" w:cs="Tahoma"/>
          <w:lang w:eastAsia="en-US"/>
        </w:rPr>
        <w:t>% (deset odstotkov) ocenjene vrednosti okvirnega sporazuma brez DDV</w:t>
      </w:r>
      <w:r w:rsidRPr="008066AF">
        <w:rPr>
          <w:rFonts w:ascii="Tahoma" w:eastAsia="Frutiger" w:hAnsi="Tahoma" w:cs="Tahoma"/>
          <w:lang w:eastAsia="en-US"/>
        </w:rPr>
        <w:t>, lahko naročnik unovči finančno zavarovanje za dobro izvedbo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 xml:space="preserve">odstopi od </w:t>
      </w:r>
      <w:r w:rsidR="005B6864">
        <w:rPr>
          <w:rFonts w:ascii="Tahoma" w:eastAsia="Frutiger" w:hAnsi="Tahoma" w:cs="Tahoma"/>
          <w:lang w:eastAsia="en-US"/>
        </w:rPr>
        <w:t>okvirnega sporazuma</w:t>
      </w:r>
      <w:r w:rsidRPr="008066AF">
        <w:rPr>
          <w:rFonts w:ascii="Tahoma" w:eastAsia="Frutiger" w:hAnsi="Tahoma" w:cs="Tahoma"/>
          <w:lang w:eastAsia="en-US"/>
        </w:rPr>
        <w:t>.</w:t>
      </w:r>
    </w:p>
    <w:p w14:paraId="6B07E755" w14:textId="77777777" w:rsidR="00E90FDB" w:rsidRPr="004C1F13" w:rsidRDefault="00E90FDB" w:rsidP="00092348">
      <w:pPr>
        <w:keepNext/>
        <w:keepLines/>
        <w:jc w:val="both"/>
        <w:rPr>
          <w:rFonts w:ascii="Tahoma" w:eastAsia="Frutiger" w:hAnsi="Tahoma" w:cs="Tahoma"/>
          <w:lang w:eastAsia="en-US"/>
        </w:rPr>
      </w:pPr>
    </w:p>
    <w:p w14:paraId="2942A503" w14:textId="6CC9B954" w:rsidR="00E90FDB" w:rsidRPr="004C1F13" w:rsidRDefault="0080420C" w:rsidP="00092348">
      <w:pPr>
        <w:keepNext/>
        <w:keepLines/>
        <w:jc w:val="both"/>
        <w:rPr>
          <w:rFonts w:ascii="Tahoma" w:eastAsia="Frutiger" w:hAnsi="Tahoma" w:cs="Tahoma"/>
          <w:lang w:eastAsia="en-US"/>
        </w:rPr>
      </w:pPr>
      <w:r>
        <w:rPr>
          <w:rFonts w:ascii="Tahoma" w:eastAsia="Frutiger" w:hAnsi="Tahoma" w:cs="Tahoma"/>
          <w:lang w:eastAsia="en-US"/>
        </w:rPr>
        <w:t>K</w:t>
      </w:r>
      <w:r w:rsidR="00E90FDB" w:rsidRPr="004C1F13">
        <w:rPr>
          <w:rFonts w:ascii="Tahoma" w:eastAsia="Frutiger" w:hAnsi="Tahoma" w:cs="Tahoma"/>
          <w:lang w:eastAsia="en-US"/>
        </w:rPr>
        <w:t>azen</w:t>
      </w:r>
      <w:r>
        <w:rPr>
          <w:rFonts w:ascii="Tahoma" w:eastAsia="Frutiger" w:hAnsi="Tahoma" w:cs="Tahoma"/>
          <w:lang w:eastAsia="en-US"/>
        </w:rPr>
        <w:t xml:space="preserve"> po okvirnem sporazumu</w:t>
      </w:r>
      <w:r w:rsidR="00E90FDB" w:rsidRPr="004C1F13">
        <w:rPr>
          <w:rFonts w:ascii="Tahoma" w:eastAsia="Frutiger" w:hAnsi="Tahoma" w:cs="Tahoma"/>
          <w:lang w:eastAsia="en-US"/>
        </w:rPr>
        <w:t xml:space="preserve"> se s strani naročnika obračuna pri končni situaciji. </w:t>
      </w:r>
    </w:p>
    <w:p w14:paraId="0E9D0DCA" w14:textId="695E50E5" w:rsidR="00223C21" w:rsidRDefault="00223C21" w:rsidP="00092348">
      <w:pPr>
        <w:keepNext/>
        <w:keepLines/>
        <w:jc w:val="both"/>
        <w:rPr>
          <w:rFonts w:ascii="Tahoma" w:eastAsia="Frutiger" w:hAnsi="Tahoma" w:cs="Tahoma"/>
          <w:lang w:eastAsia="en-US"/>
        </w:rPr>
      </w:pPr>
    </w:p>
    <w:p w14:paraId="18ABD097"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26DE7A2" w14:textId="77777777" w:rsidR="00C75C7F" w:rsidRDefault="00C75C7F" w:rsidP="00092348">
      <w:pPr>
        <w:keepNext/>
        <w:keepLines/>
        <w:jc w:val="both"/>
        <w:rPr>
          <w:rFonts w:ascii="Tahoma" w:eastAsia="Frutiger" w:hAnsi="Tahoma" w:cs="Tahoma"/>
          <w:lang w:eastAsia="en-US"/>
        </w:rPr>
      </w:pPr>
    </w:p>
    <w:p w14:paraId="1D5BDCDD" w14:textId="0536695F"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kazni</w:t>
      </w:r>
      <w:r w:rsidR="0080420C">
        <w:rPr>
          <w:rFonts w:ascii="Tahoma" w:eastAsia="Frutiger" w:hAnsi="Tahoma" w:cs="Tahoma"/>
          <w:lang w:eastAsia="en-US"/>
        </w:rPr>
        <w:t xml:space="preserve"> po okvirnem sporazumu</w:t>
      </w:r>
      <w:r w:rsidRPr="004C1F13">
        <w:rPr>
          <w:rFonts w:ascii="Tahoma" w:eastAsia="Frutiger" w:hAnsi="Tahoma" w:cs="Tahoma"/>
          <w:lang w:eastAsia="en-US"/>
        </w:rPr>
        <w:t xml:space="preserve"> ni pogojena z nastankom škode naročniku. Povračilo tako nastale škode bo naročnik uveljavljal po splošnih načelih odškodninske odgovornosti, neodvisno od uveljavljanja kazni</w:t>
      </w:r>
      <w:r w:rsidR="006B34F4">
        <w:rPr>
          <w:rFonts w:ascii="Tahoma" w:eastAsia="Frutiger" w:hAnsi="Tahoma" w:cs="Tahoma"/>
          <w:lang w:eastAsia="en-US"/>
        </w:rPr>
        <w:t xml:space="preserve"> po okvirnem sporazumu</w:t>
      </w:r>
      <w:r w:rsidRPr="004C1F13">
        <w:rPr>
          <w:rFonts w:ascii="Tahoma" w:eastAsia="Frutiger" w:hAnsi="Tahoma" w:cs="Tahoma"/>
          <w:lang w:eastAsia="en-US"/>
        </w:rPr>
        <w:t>.</w:t>
      </w:r>
    </w:p>
    <w:p w14:paraId="61099496" w14:textId="77777777" w:rsidR="004E6B08" w:rsidRPr="004C1F13" w:rsidRDefault="004E6B08" w:rsidP="00092348">
      <w:pPr>
        <w:keepNext/>
        <w:keepLines/>
        <w:jc w:val="both"/>
        <w:rPr>
          <w:rFonts w:ascii="Tahoma" w:eastAsia="Frutiger" w:hAnsi="Tahoma" w:cs="Tahoma"/>
          <w:lang w:eastAsia="en-US"/>
        </w:rPr>
      </w:pPr>
    </w:p>
    <w:p w14:paraId="4BE1E22E"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3AEEF54" w14:textId="77777777" w:rsidR="00C75C7F" w:rsidRDefault="00C75C7F" w:rsidP="00092348">
      <w:pPr>
        <w:keepNext/>
        <w:keepLines/>
        <w:jc w:val="both"/>
        <w:rPr>
          <w:rFonts w:ascii="Tahoma" w:eastAsia="Frutiger" w:hAnsi="Tahoma" w:cs="Tahoma"/>
          <w:lang w:eastAsia="en-US"/>
        </w:rPr>
      </w:pPr>
    </w:p>
    <w:p w14:paraId="59204394" w14:textId="34AA00F3"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 primeru, da izvajalec ne dostavi začasne/mesečne situacije v zahtevanem roku iz </w:t>
      </w:r>
      <w:r w:rsidR="000A7B1B">
        <w:rPr>
          <w:rFonts w:ascii="Tahoma" w:eastAsia="Frutiger" w:hAnsi="Tahoma" w:cs="Tahoma"/>
          <w:lang w:eastAsia="en-US"/>
        </w:rPr>
        <w:t>6</w:t>
      </w:r>
      <w:r w:rsidRPr="004C1F13">
        <w:rPr>
          <w:rFonts w:ascii="Tahoma" w:eastAsia="Frutiger" w:hAnsi="Tahoma" w:cs="Tahoma"/>
          <w:lang w:eastAsia="en-US"/>
        </w:rPr>
        <w:t>. člena te</w:t>
      </w:r>
      <w:r w:rsidR="000A7B1B">
        <w:rPr>
          <w:rFonts w:ascii="Tahoma" w:eastAsia="Frutiger" w:hAnsi="Tahoma" w:cs="Tahoma"/>
          <w:lang w:eastAsia="en-US"/>
        </w:rPr>
        <w:t>ga</w:t>
      </w:r>
      <w:r w:rsidRPr="004C1F13">
        <w:rPr>
          <w:rFonts w:ascii="Tahoma" w:eastAsia="Frutiger" w:hAnsi="Tahoma" w:cs="Tahoma"/>
          <w:lang w:eastAsia="en-US"/>
        </w:rPr>
        <w:t xml:space="preserve"> </w:t>
      </w:r>
      <w:r w:rsidR="000A7B1B">
        <w:rPr>
          <w:rFonts w:ascii="Tahoma" w:eastAsia="Frutiger" w:hAnsi="Tahoma" w:cs="Tahoma"/>
          <w:lang w:eastAsia="en-US"/>
        </w:rPr>
        <w:t>okvirnega sporazuma</w:t>
      </w:r>
      <w:r w:rsidRPr="004C1F13">
        <w:rPr>
          <w:rFonts w:ascii="Tahoma" w:eastAsia="Frutiger" w:hAnsi="Tahoma" w:cs="Tahoma"/>
          <w:lang w:eastAsia="en-US"/>
        </w:rPr>
        <w:t>,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45CD6B58" w14:textId="77777777" w:rsidR="00E90FDB" w:rsidRPr="004C1F13" w:rsidRDefault="00E90FDB" w:rsidP="00092348">
      <w:pPr>
        <w:keepNext/>
        <w:keepLines/>
        <w:jc w:val="both"/>
        <w:rPr>
          <w:rFonts w:ascii="Tahoma" w:eastAsia="Frutiger" w:hAnsi="Tahoma" w:cs="Tahoma"/>
          <w:lang w:eastAsia="en-US"/>
        </w:rPr>
      </w:pPr>
    </w:p>
    <w:p w14:paraId="749BDBFE" w14:textId="10F78B6A" w:rsidR="00E90FDB" w:rsidRPr="004C1F13"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PREDSTAVNIK</w:t>
      </w:r>
      <w:r w:rsidR="0092585F">
        <w:rPr>
          <w:rFonts w:ascii="Tahoma" w:eastAsia="Frutiger" w:hAnsi="Tahoma" w:cs="Tahoma"/>
          <w:b/>
          <w:lang w:eastAsia="en-US"/>
        </w:rPr>
        <w:t>A</w:t>
      </w:r>
      <w:r w:rsidRPr="004C1F13">
        <w:rPr>
          <w:rFonts w:ascii="Tahoma" w:eastAsia="Frutiger" w:hAnsi="Tahoma" w:cs="Tahoma"/>
          <w:b/>
          <w:lang w:eastAsia="en-US"/>
        </w:rPr>
        <w:t xml:space="preserve"> STRANK</w:t>
      </w:r>
      <w:r w:rsidR="000A7B1B">
        <w:rPr>
          <w:rFonts w:ascii="Tahoma" w:eastAsia="Frutiger" w:hAnsi="Tahoma" w:cs="Tahoma"/>
          <w:b/>
          <w:lang w:eastAsia="en-US"/>
        </w:rPr>
        <w:t xml:space="preserve"> </w:t>
      </w:r>
      <w:r w:rsidR="000E2E6A" w:rsidRPr="00C8579C">
        <w:rPr>
          <w:rFonts w:ascii="Tahoma" w:hAnsi="Tahoma" w:cs="Tahoma"/>
          <w:b/>
          <w:color w:val="000000"/>
        </w:rPr>
        <w:t xml:space="preserve">(SKRBNIKA) </w:t>
      </w:r>
      <w:r w:rsidR="000E2E6A" w:rsidRPr="00C8579C">
        <w:rPr>
          <w:rFonts w:ascii="Tahoma" w:hAnsi="Tahoma" w:cs="Tahoma"/>
          <w:b/>
        </w:rPr>
        <w:t>OKVIRNEGA SPORAZUMA</w:t>
      </w:r>
    </w:p>
    <w:p w14:paraId="1A5394FD" w14:textId="77777777" w:rsidR="00E90FDB" w:rsidRPr="004C1F13" w:rsidRDefault="00E90FDB" w:rsidP="00092348">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092348">
      <w:pPr>
        <w:keepNext/>
        <w:keepLines/>
        <w:jc w:val="both"/>
        <w:rPr>
          <w:rFonts w:ascii="Tahoma" w:eastAsia="Frutiger" w:hAnsi="Tahoma" w:cs="Tahoma"/>
          <w:lang w:eastAsia="en-US"/>
        </w:rPr>
      </w:pPr>
    </w:p>
    <w:p w14:paraId="6B976242" w14:textId="77777777" w:rsidR="000E2E6A" w:rsidRPr="00C8579C" w:rsidRDefault="000E2E6A" w:rsidP="00092348">
      <w:pPr>
        <w:keepNext/>
        <w:keepLines/>
        <w:jc w:val="both"/>
        <w:rPr>
          <w:rFonts w:ascii="Tahoma" w:hAnsi="Tahoma" w:cs="Tahoma"/>
        </w:rPr>
      </w:pPr>
      <w:r w:rsidRPr="00C8579C">
        <w:rPr>
          <w:rFonts w:ascii="Tahoma" w:hAnsi="Tahoma" w:cs="Tahoma"/>
        </w:rPr>
        <w:t>Predstavnik in skrbnik okvirnega sporazuma naročnika, ki bo urejal vsa vprašanja, ki bodo nastala v zvezi z izvajanjem tega okvirnega sporazuma, je ……………………………, telefon: ……………………, e-pošta: ……………………………….</w:t>
      </w:r>
    </w:p>
    <w:p w14:paraId="29A165AE" w14:textId="77777777" w:rsidR="000E2E6A" w:rsidRDefault="000E2E6A" w:rsidP="00092348">
      <w:pPr>
        <w:keepNext/>
        <w:keepLines/>
        <w:jc w:val="both"/>
        <w:rPr>
          <w:rFonts w:ascii="Tahoma" w:hAnsi="Tahoma" w:cs="Tahoma"/>
        </w:rPr>
      </w:pPr>
    </w:p>
    <w:p w14:paraId="2FC686AC" w14:textId="77777777" w:rsidR="000E2E6A" w:rsidRDefault="000E2E6A" w:rsidP="00092348">
      <w:pPr>
        <w:keepNext/>
        <w:keepLines/>
        <w:jc w:val="both"/>
        <w:rPr>
          <w:rFonts w:ascii="Tahoma" w:hAnsi="Tahoma" w:cs="Tahoma"/>
        </w:rPr>
      </w:pPr>
      <w:r w:rsidRPr="00C8579C">
        <w:rPr>
          <w:rFonts w:ascii="Tahoma" w:hAnsi="Tahoma" w:cs="Tahoma"/>
        </w:rPr>
        <w:t>Predstavnik in skrbnik okvirnega sporazuma izvajalca, ki bo urejal vsa vprašanja, ki bodo nastala v zvezi z izvajanjem tega okvirnega sporazuma, je …………………………….., telefon: ……………………, e-pošta: …………………….</w:t>
      </w:r>
    </w:p>
    <w:p w14:paraId="6E2952BE" w14:textId="0EF5BCBF" w:rsidR="000E2E6A" w:rsidRDefault="000E2E6A" w:rsidP="00092348">
      <w:pPr>
        <w:keepNext/>
        <w:keepLines/>
        <w:jc w:val="both"/>
        <w:rPr>
          <w:rFonts w:ascii="Tahoma" w:hAnsi="Tahoma" w:cs="Tahoma"/>
        </w:rPr>
      </w:pPr>
    </w:p>
    <w:p w14:paraId="04569D25" w14:textId="7BA1FF49" w:rsidR="000E2E6A" w:rsidRDefault="000E2E6A" w:rsidP="00092348">
      <w:pPr>
        <w:keepNext/>
        <w:keepLines/>
        <w:jc w:val="both"/>
        <w:rPr>
          <w:rFonts w:ascii="Tahoma" w:hAnsi="Tahoma" w:cs="Tahoma"/>
        </w:rPr>
      </w:pPr>
      <w:r>
        <w:rPr>
          <w:rFonts w:ascii="Tahoma" w:hAnsi="Tahoma" w:cs="Tahoma"/>
        </w:rPr>
        <w:t xml:space="preserve">Vodja del izvajalca je </w:t>
      </w:r>
      <w:r w:rsidRPr="00C8579C">
        <w:rPr>
          <w:rFonts w:ascii="Tahoma" w:hAnsi="Tahoma" w:cs="Tahoma"/>
        </w:rPr>
        <w:t>…………………………….., telefon: ……………………, e-pošta: …………………….</w:t>
      </w:r>
      <w:r>
        <w:rPr>
          <w:rFonts w:ascii="Tahoma" w:hAnsi="Tahoma" w:cs="Tahoma"/>
        </w:rPr>
        <w:t xml:space="preserve"> .</w:t>
      </w:r>
    </w:p>
    <w:p w14:paraId="10CB8018" w14:textId="77777777" w:rsidR="000E2E6A" w:rsidRPr="00C8579C" w:rsidRDefault="000E2E6A" w:rsidP="00092348">
      <w:pPr>
        <w:keepNext/>
        <w:keepLines/>
        <w:jc w:val="both"/>
        <w:rPr>
          <w:rFonts w:ascii="Tahoma" w:hAnsi="Tahoma" w:cs="Tahoma"/>
        </w:rPr>
      </w:pPr>
    </w:p>
    <w:p w14:paraId="42583032" w14:textId="77777777" w:rsidR="000E2E6A" w:rsidRDefault="000E2E6A" w:rsidP="00092348">
      <w:pPr>
        <w:keepNext/>
        <w:keepLines/>
        <w:jc w:val="both"/>
        <w:rPr>
          <w:rFonts w:ascii="Tahoma" w:hAnsi="Tahoma" w:cs="Tahoma"/>
        </w:rPr>
      </w:pPr>
      <w:r w:rsidRPr="00C8579C">
        <w:rPr>
          <w:rFonts w:ascii="Tahoma" w:hAnsi="Tahoma" w:cs="Tahoma"/>
        </w:rPr>
        <w:t xml:space="preserve">Predstavnika strank okvirnega sporazuma (skrbnika okvirnega sporazuma) imata pravico in dolžnost urejati medsebojna razmerja ter sprejemati ukrepe in odločitve v skladu z vsebinskimi določili tega okvirnega sporazuma. </w:t>
      </w:r>
    </w:p>
    <w:p w14:paraId="4C3DBAAA" w14:textId="77777777" w:rsidR="000E2E6A" w:rsidRPr="00C8579C" w:rsidRDefault="000E2E6A" w:rsidP="00092348">
      <w:pPr>
        <w:keepNext/>
        <w:keepLines/>
        <w:jc w:val="both"/>
        <w:rPr>
          <w:rFonts w:ascii="Tahoma" w:hAnsi="Tahoma" w:cs="Tahoma"/>
        </w:rPr>
      </w:pPr>
    </w:p>
    <w:p w14:paraId="772EF70D" w14:textId="3FE19FC4" w:rsidR="000E2E6A" w:rsidRPr="00C8579C" w:rsidRDefault="000E2E6A" w:rsidP="00092348">
      <w:pPr>
        <w:keepNext/>
        <w:keepLines/>
        <w:jc w:val="both"/>
        <w:rPr>
          <w:rFonts w:ascii="Tahoma" w:hAnsi="Tahoma" w:cs="Tahoma"/>
        </w:rPr>
      </w:pPr>
      <w:r w:rsidRPr="00C8579C">
        <w:rPr>
          <w:rFonts w:ascii="Tahoma" w:hAnsi="Tahoma" w:cs="Tahoma"/>
        </w:rPr>
        <w:t xml:space="preserve">Spremembo predstavnikov/skrbnikov morata stranki okvirnega sporazuma sporočiti druga drugi v pisni obliki (preko e-pošte) najkasneje v </w:t>
      </w:r>
      <w:r>
        <w:rPr>
          <w:rFonts w:ascii="Tahoma" w:hAnsi="Tahoma" w:cs="Tahoma"/>
        </w:rPr>
        <w:t>treh</w:t>
      </w:r>
      <w:r w:rsidRPr="00C8579C">
        <w:rPr>
          <w:rFonts w:ascii="Tahoma" w:hAnsi="Tahoma" w:cs="Tahoma"/>
        </w:rPr>
        <w:t xml:space="preserve"> (</w:t>
      </w:r>
      <w:r>
        <w:rPr>
          <w:rFonts w:ascii="Tahoma" w:hAnsi="Tahoma" w:cs="Tahoma"/>
        </w:rPr>
        <w:t>3</w:t>
      </w:r>
      <w:r w:rsidRPr="00C8579C">
        <w:rPr>
          <w:rFonts w:ascii="Tahoma" w:hAnsi="Tahoma" w:cs="Tahoma"/>
        </w:rPr>
        <w:t>) dn</w:t>
      </w:r>
      <w:r>
        <w:rPr>
          <w:rFonts w:ascii="Tahoma" w:hAnsi="Tahoma" w:cs="Tahoma"/>
        </w:rPr>
        <w:t>i</w:t>
      </w:r>
      <w:r w:rsidRPr="00C8579C">
        <w:rPr>
          <w:rFonts w:ascii="Tahoma" w:hAnsi="Tahoma" w:cs="Tahoma"/>
        </w:rPr>
        <w:t xml:space="preserve"> p</w:t>
      </w:r>
      <w:r>
        <w:rPr>
          <w:rFonts w:ascii="Tahoma" w:hAnsi="Tahoma" w:cs="Tahoma"/>
        </w:rPr>
        <w:t>red</w:t>
      </w:r>
      <w:r w:rsidRPr="00C8579C">
        <w:rPr>
          <w:rFonts w:ascii="Tahoma" w:hAnsi="Tahoma" w:cs="Tahoma"/>
        </w:rPr>
        <w:t xml:space="preserve"> nastop</w:t>
      </w:r>
      <w:r>
        <w:rPr>
          <w:rFonts w:ascii="Tahoma" w:hAnsi="Tahoma" w:cs="Tahoma"/>
        </w:rPr>
        <w:t>om</w:t>
      </w:r>
      <w:r w:rsidRPr="00C8579C">
        <w:rPr>
          <w:rFonts w:ascii="Tahoma" w:hAnsi="Tahoma" w:cs="Tahoma"/>
        </w:rPr>
        <w:t xml:space="preserve"> spremembe. Ne glede na prvi odstavek </w:t>
      </w:r>
      <w:r w:rsidR="0092585F" w:rsidRPr="003A5E1D">
        <w:rPr>
          <w:rFonts w:ascii="Tahoma" w:hAnsi="Tahoma" w:cs="Tahoma"/>
        </w:rPr>
        <w:t>32</w:t>
      </w:r>
      <w:r w:rsidRPr="00C8579C">
        <w:rPr>
          <w:rFonts w:ascii="Tahoma" w:hAnsi="Tahoma" w:cs="Tahoma"/>
        </w:rPr>
        <w:t>. člena tega okvirnega sporazuma sprememba predstavnikov/skrbnikov okvirnega sporazuma velja, če stranki okvirnega sporazuma o spremembi predstavnikov/skrbnikov okvirnega sporazuma obvestita druga drugo na elektronske naslove, navedene v tem členu okvirnega sporazuma.</w:t>
      </w:r>
    </w:p>
    <w:p w14:paraId="3AE2C11F" w14:textId="77777777" w:rsidR="00E90FDB" w:rsidRPr="004C1F13" w:rsidRDefault="00E90FDB" w:rsidP="00092348">
      <w:pPr>
        <w:keepNext/>
        <w:keepLines/>
        <w:jc w:val="both"/>
        <w:rPr>
          <w:rFonts w:ascii="Tahoma" w:eastAsia="Frutiger" w:hAnsi="Tahoma" w:cs="Tahoma"/>
          <w:lang w:eastAsia="en-US"/>
        </w:rPr>
      </w:pPr>
    </w:p>
    <w:p w14:paraId="28178A45" w14:textId="48986CCE"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soglasja ne sme spremeniti vodje </w:t>
      </w:r>
      <w:r w:rsidR="000E2E6A">
        <w:rPr>
          <w:rFonts w:ascii="Tahoma" w:eastAsia="Frutiger" w:hAnsi="Tahoma" w:cs="Tahoma"/>
          <w:lang w:eastAsia="en-US"/>
        </w:rPr>
        <w:t>del</w:t>
      </w:r>
      <w:r w:rsidRPr="004C1F13">
        <w:rPr>
          <w:rFonts w:ascii="Tahoma" w:eastAsia="Frutiger" w:hAnsi="Tahoma" w:cs="Tahoma"/>
          <w:lang w:eastAsia="en-US"/>
        </w:rPr>
        <w:t>.</w:t>
      </w:r>
    </w:p>
    <w:p w14:paraId="18EAD044" w14:textId="071C93E8" w:rsidR="000B70E6"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B32400B"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NADZOR</w:t>
      </w:r>
    </w:p>
    <w:p w14:paraId="21CF979A" w14:textId="77777777" w:rsidR="00C75C7F" w:rsidRPr="008A1E65" w:rsidRDefault="00C75C7F" w:rsidP="00092348">
      <w:pPr>
        <w:pStyle w:val="Odstavekseznama"/>
        <w:keepNext/>
        <w:keepLines/>
        <w:ind w:left="426"/>
        <w:rPr>
          <w:rFonts w:ascii="Tahoma" w:eastAsia="Frutiger" w:hAnsi="Tahoma" w:cs="Tahoma"/>
          <w:b/>
          <w:lang w:eastAsia="en-US"/>
        </w:rPr>
      </w:pPr>
    </w:p>
    <w:p w14:paraId="33F7C2DB"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2FB26EF" w14:textId="77777777" w:rsidR="000B7531" w:rsidRDefault="000B7531" w:rsidP="00092348">
      <w:pPr>
        <w:keepNext/>
        <w:keepLines/>
        <w:jc w:val="both"/>
        <w:rPr>
          <w:rFonts w:ascii="Tahoma" w:eastAsia="Frutiger" w:hAnsi="Tahoma" w:cs="Tahoma"/>
          <w:lang w:eastAsia="en-US"/>
        </w:rPr>
      </w:pPr>
    </w:p>
    <w:p w14:paraId="38117913" w14:textId="2A5ACB34"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 bo opravljal nadzor nad izvajanjem del izvajalca iz te</w:t>
      </w:r>
      <w:r w:rsidR="000E2E6A">
        <w:rPr>
          <w:rFonts w:ascii="Tahoma" w:eastAsia="Frutiger" w:hAnsi="Tahoma" w:cs="Tahoma"/>
          <w:lang w:eastAsia="en-US"/>
        </w:rPr>
        <w:t>ga</w:t>
      </w:r>
      <w:r w:rsidRPr="004C1F13">
        <w:rPr>
          <w:rFonts w:ascii="Tahoma" w:eastAsia="Frutiger" w:hAnsi="Tahoma" w:cs="Tahoma"/>
          <w:lang w:eastAsia="en-US"/>
        </w:rPr>
        <w:t xml:space="preserve"> </w:t>
      </w:r>
      <w:r w:rsidR="000E2E6A" w:rsidRPr="00C8579C">
        <w:rPr>
          <w:rFonts w:ascii="Tahoma" w:hAnsi="Tahoma" w:cs="Tahoma"/>
        </w:rPr>
        <w:t>okvirnega sporazuma</w:t>
      </w:r>
      <w:r w:rsidRPr="004C1F13">
        <w:rPr>
          <w:rFonts w:ascii="Tahoma" w:eastAsia="Frutiger" w:hAnsi="Tahoma" w:cs="Tahoma"/>
          <w:lang w:eastAsia="en-US"/>
        </w:rPr>
        <w:t xml:space="preserve">. </w:t>
      </w:r>
    </w:p>
    <w:p w14:paraId="0A2E54FC" w14:textId="77777777" w:rsidR="00E90FDB" w:rsidRPr="004C1F13" w:rsidRDefault="00E90FDB" w:rsidP="00092348">
      <w:pPr>
        <w:keepNext/>
        <w:keepLines/>
        <w:jc w:val="both"/>
        <w:rPr>
          <w:rFonts w:ascii="Tahoma" w:eastAsia="Frutiger" w:hAnsi="Tahoma" w:cs="Tahoma"/>
          <w:lang w:eastAsia="en-US"/>
        </w:rPr>
      </w:pPr>
    </w:p>
    <w:p w14:paraId="2E7F001E" w14:textId="6A6CD70B"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 kolikor naročnik ugotovi, da izvajalec ne izpolnjuje svojih obveznosti v skladu z določili te</w:t>
      </w:r>
      <w:r w:rsidR="000E2E6A">
        <w:rPr>
          <w:rFonts w:ascii="Tahoma" w:eastAsia="Frutiger" w:hAnsi="Tahoma" w:cs="Tahoma"/>
          <w:lang w:eastAsia="en-US"/>
        </w:rPr>
        <w:t>ga</w:t>
      </w:r>
      <w:r w:rsidRPr="004C1F13">
        <w:rPr>
          <w:rFonts w:ascii="Tahoma" w:eastAsia="Frutiger" w:hAnsi="Tahoma" w:cs="Tahoma"/>
          <w:lang w:eastAsia="en-US"/>
        </w:rPr>
        <w:t xml:space="preserve"> </w:t>
      </w:r>
      <w:r w:rsidR="000E2E6A" w:rsidRPr="00C8579C">
        <w:rPr>
          <w:rFonts w:ascii="Tahoma" w:hAnsi="Tahoma" w:cs="Tahoma"/>
        </w:rPr>
        <w:t>okvirnega sporazuma</w:t>
      </w:r>
      <w:r w:rsidR="000E2E6A" w:rsidRPr="004C1F13">
        <w:rPr>
          <w:rFonts w:ascii="Tahoma" w:eastAsia="Frutiger" w:hAnsi="Tahoma" w:cs="Tahoma"/>
          <w:lang w:eastAsia="en-US"/>
        </w:rPr>
        <w:t xml:space="preserve"> </w:t>
      </w:r>
      <w:r w:rsidRPr="004C1F13">
        <w:rPr>
          <w:rFonts w:ascii="Tahoma" w:eastAsia="Frutiger" w:hAnsi="Tahoma" w:cs="Tahoma"/>
          <w:lang w:eastAsia="en-US"/>
        </w:rPr>
        <w:t xml:space="preserve">in zahtevami iz razpisne dokumentacije ter kršitve ne prenehajo po pisnem opominu, lahko naročnik pisno odstopi od </w:t>
      </w:r>
      <w:r w:rsidR="000E2E6A" w:rsidRPr="00C8579C">
        <w:rPr>
          <w:rFonts w:ascii="Tahoma" w:hAnsi="Tahoma" w:cs="Tahoma"/>
        </w:rPr>
        <w:t>okvirnega sporazuma</w:t>
      </w:r>
      <w:r w:rsidRPr="004C1F13">
        <w:rPr>
          <w:rFonts w:ascii="Tahoma" w:eastAsia="Frutiger" w:hAnsi="Tahoma" w:cs="Tahoma"/>
          <w:lang w:eastAsia="en-US"/>
        </w:rPr>
        <w:t xml:space="preserv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14:paraId="6C82BB5A" w14:textId="77777777" w:rsidR="0092585F" w:rsidRPr="004C1F13" w:rsidRDefault="0092585F" w:rsidP="00092348">
      <w:pPr>
        <w:keepNext/>
        <w:keepLines/>
        <w:jc w:val="both"/>
        <w:rPr>
          <w:rFonts w:ascii="Tahoma" w:eastAsia="Frutiger" w:hAnsi="Tahoma" w:cs="Tahoma"/>
          <w:lang w:eastAsia="en-US"/>
        </w:rPr>
      </w:pPr>
    </w:p>
    <w:p w14:paraId="49093326" w14:textId="4D6EF5B5"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 xml:space="preserve">PREVZEM </w:t>
      </w:r>
    </w:p>
    <w:p w14:paraId="00FC2082" w14:textId="77777777" w:rsidR="00C75C7F" w:rsidRPr="004C1F13" w:rsidRDefault="00C75C7F" w:rsidP="00092348">
      <w:pPr>
        <w:pStyle w:val="Odstavekseznama"/>
        <w:keepNext/>
        <w:keepLines/>
        <w:ind w:left="426"/>
        <w:rPr>
          <w:rFonts w:ascii="Tahoma" w:eastAsia="Frutiger" w:hAnsi="Tahoma" w:cs="Tahoma"/>
          <w:b/>
          <w:lang w:eastAsia="en-US"/>
        </w:rPr>
      </w:pPr>
    </w:p>
    <w:p w14:paraId="6377DDB0"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808734" w14:textId="77777777" w:rsidR="00C75C7F" w:rsidRDefault="00C75C7F" w:rsidP="00092348">
      <w:pPr>
        <w:keepNext/>
        <w:keepLines/>
        <w:jc w:val="both"/>
        <w:rPr>
          <w:rFonts w:ascii="Tahoma" w:eastAsia="Frutiger" w:hAnsi="Tahoma" w:cs="Tahoma"/>
          <w:lang w:eastAsia="en-US"/>
        </w:rPr>
      </w:pPr>
    </w:p>
    <w:p w14:paraId="45CF81CC" w14:textId="34D4EC35"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pregledu</w:t>
      </w:r>
      <w:r w:rsidR="000E2E6A">
        <w:rPr>
          <w:rFonts w:ascii="Tahoma" w:eastAsia="Frutiger" w:hAnsi="Tahoma" w:cs="Tahoma"/>
          <w:lang w:eastAsia="en-US"/>
        </w:rPr>
        <w:t xml:space="preserve"> izvedenih del</w:t>
      </w:r>
      <w:r w:rsidRPr="004C1F13">
        <w:rPr>
          <w:rFonts w:ascii="Tahoma" w:eastAsia="Frutiger" w:hAnsi="Tahoma" w:cs="Tahoma"/>
          <w:lang w:eastAsia="en-US"/>
        </w:rPr>
        <w:t>) se, s strani predstavnika naročnika in izvajalca, izvede pregled izvedenih del. Ob prevzemu predstavnika strank</w:t>
      </w:r>
      <w:r w:rsidR="00E0353A">
        <w:rPr>
          <w:rFonts w:ascii="Tahoma" w:eastAsia="Frutiger" w:hAnsi="Tahoma" w:cs="Tahoma"/>
          <w:lang w:eastAsia="en-US"/>
        </w:rPr>
        <w:t xml:space="preserve"> </w:t>
      </w:r>
      <w:r w:rsidR="00E0353A" w:rsidRPr="00C8579C">
        <w:rPr>
          <w:rFonts w:ascii="Tahoma" w:hAnsi="Tahoma" w:cs="Tahoma"/>
        </w:rPr>
        <w:t>okvirnega sporazuma</w:t>
      </w:r>
      <w:r w:rsidRPr="004C1F13">
        <w:rPr>
          <w:rFonts w:ascii="Tahoma" w:eastAsia="Frutiger" w:hAnsi="Tahoma" w:cs="Tahoma"/>
          <w:lang w:eastAsia="en-US"/>
        </w:rPr>
        <w:t xml:space="preserve"> naredita prevzemni zapis o opravljenem delu v zahtevanem obsegu in kakovosti, ki se vpiše v gradbeni dnevnik in je osnova za iz</w:t>
      </w:r>
      <w:r w:rsidR="0092585F">
        <w:rPr>
          <w:rFonts w:ascii="Tahoma" w:eastAsia="Frutiger" w:hAnsi="Tahoma" w:cs="Tahoma"/>
          <w:lang w:eastAsia="en-US"/>
        </w:rPr>
        <w:t>stavitev</w:t>
      </w:r>
      <w:r w:rsidRPr="004C1F13">
        <w:rPr>
          <w:rFonts w:ascii="Tahoma" w:eastAsia="Frutiger" w:hAnsi="Tahoma" w:cs="Tahoma"/>
          <w:lang w:eastAsia="en-US"/>
        </w:rPr>
        <w:t xml:space="preserve"> končne situacije.</w:t>
      </w:r>
    </w:p>
    <w:p w14:paraId="44B359E2" w14:textId="77777777" w:rsidR="00E90FDB" w:rsidRPr="004C1F13" w:rsidRDefault="00E90FDB" w:rsidP="00092348">
      <w:pPr>
        <w:keepNext/>
        <w:keepLines/>
        <w:jc w:val="both"/>
        <w:rPr>
          <w:rFonts w:ascii="Tahoma" w:eastAsia="Frutiger" w:hAnsi="Tahoma" w:cs="Tahoma"/>
          <w:lang w:eastAsia="en-US"/>
        </w:rPr>
      </w:pPr>
    </w:p>
    <w:p w14:paraId="2F8C06B9"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060CE320" w14:textId="77777777" w:rsidR="00D75066" w:rsidRPr="004C1F13" w:rsidRDefault="00D75066" w:rsidP="00092348">
      <w:pPr>
        <w:keepNext/>
        <w:keepLines/>
        <w:jc w:val="both"/>
        <w:rPr>
          <w:rFonts w:ascii="Tahoma" w:eastAsia="Frutiger" w:hAnsi="Tahoma" w:cs="Tahoma"/>
          <w:lang w:eastAsia="en-US"/>
        </w:rPr>
      </w:pPr>
    </w:p>
    <w:p w14:paraId="02C65CF8" w14:textId="737BC52E" w:rsidR="00E90FDB" w:rsidRPr="004C1F13"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 xml:space="preserve">ODSTOP OD </w:t>
      </w:r>
      <w:r w:rsidR="00E0353A">
        <w:rPr>
          <w:rFonts w:ascii="Tahoma" w:eastAsia="Frutiger" w:hAnsi="Tahoma" w:cs="Tahoma"/>
          <w:b/>
          <w:lang w:eastAsia="en-US"/>
        </w:rPr>
        <w:t>OKVIRNEGA SPORAZUMA</w:t>
      </w:r>
    </w:p>
    <w:p w14:paraId="0EE9514A" w14:textId="77777777" w:rsidR="00E90FDB" w:rsidRPr="004C1F13" w:rsidRDefault="00E90FDB" w:rsidP="00092348">
      <w:pPr>
        <w:keepNext/>
        <w:keepLines/>
        <w:jc w:val="both"/>
        <w:rPr>
          <w:rFonts w:ascii="Tahoma" w:eastAsia="Frutiger" w:hAnsi="Tahoma" w:cs="Tahoma"/>
          <w:lang w:eastAsia="en-US"/>
        </w:rPr>
      </w:pPr>
    </w:p>
    <w:p w14:paraId="27E04A65"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092348">
      <w:pPr>
        <w:keepNext/>
        <w:keepLines/>
        <w:jc w:val="both"/>
        <w:rPr>
          <w:rFonts w:ascii="Tahoma" w:eastAsia="Frutiger" w:hAnsi="Tahoma" w:cs="Tahoma"/>
          <w:lang w:eastAsia="en-US"/>
        </w:rPr>
      </w:pPr>
    </w:p>
    <w:p w14:paraId="34B278A2" w14:textId="353E6EE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Naročnik lahko odstopi od </w:t>
      </w:r>
      <w:r w:rsidR="00E0353A" w:rsidRPr="00C8579C">
        <w:rPr>
          <w:rFonts w:ascii="Tahoma" w:hAnsi="Tahoma" w:cs="Tahoma"/>
        </w:rPr>
        <w:t>okvirnega sporazuma</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77777777"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264162C9" w14:textId="2A6BD58B"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 xml:space="preserve">poviša cene v času veljavnosti </w:t>
      </w:r>
      <w:r w:rsidR="00E0353A" w:rsidRPr="00C8579C">
        <w:rPr>
          <w:rFonts w:ascii="Tahoma" w:hAnsi="Tahoma" w:cs="Tahoma"/>
        </w:rPr>
        <w:t>okvirnega sporazuma</w:t>
      </w:r>
      <w:r w:rsidRPr="004C1F13">
        <w:rPr>
          <w:rFonts w:ascii="Tahoma" w:eastAsia="Frutiger" w:hAnsi="Tahoma" w:cs="Tahoma"/>
          <w:lang w:eastAsia="en-US"/>
        </w:rPr>
        <w:t>,</w:t>
      </w:r>
    </w:p>
    <w:p w14:paraId="35776DB2" w14:textId="29337D53"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 xml:space="preserve">ne izvaja predmeta </w:t>
      </w:r>
      <w:r w:rsidR="00E0353A" w:rsidRPr="00C8579C">
        <w:rPr>
          <w:rFonts w:ascii="Tahoma" w:hAnsi="Tahoma" w:cs="Tahoma"/>
        </w:rPr>
        <w:t>okvirnega sporazuma</w:t>
      </w:r>
      <w:r w:rsidR="00E0353A" w:rsidRPr="004C1F13">
        <w:rPr>
          <w:rFonts w:ascii="Tahoma" w:eastAsia="Frutiger" w:hAnsi="Tahoma" w:cs="Tahoma"/>
          <w:lang w:eastAsia="en-US"/>
        </w:rPr>
        <w:t xml:space="preserve"> </w:t>
      </w:r>
      <w:r w:rsidRPr="004C1F13">
        <w:rPr>
          <w:rFonts w:ascii="Tahoma" w:eastAsia="Frutiger" w:hAnsi="Tahoma" w:cs="Tahoma"/>
          <w:lang w:eastAsia="en-US"/>
        </w:rPr>
        <w:t>v dogovorjeni kvaliteti ali v dogovorjenih rokih,</w:t>
      </w:r>
    </w:p>
    <w:p w14:paraId="41B813BD" w14:textId="3595EE19"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 xml:space="preserve">ne izpolnjuje vseh svojih obveznosti iz </w:t>
      </w:r>
      <w:r w:rsidR="00E0353A" w:rsidRPr="00C8579C">
        <w:rPr>
          <w:rFonts w:ascii="Tahoma" w:hAnsi="Tahoma" w:cs="Tahoma"/>
        </w:rPr>
        <w:t>okvirnega sporazuma</w:t>
      </w:r>
      <w:r w:rsidRPr="004C1F13">
        <w:rPr>
          <w:rFonts w:ascii="Tahoma" w:eastAsia="Frutiger" w:hAnsi="Tahoma" w:cs="Tahoma"/>
          <w:lang w:eastAsia="en-US"/>
        </w:rPr>
        <w:t>,</w:t>
      </w:r>
    </w:p>
    <w:p w14:paraId="4DDA1DD7" w14:textId="77777777"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43B79553" w14:textId="6AA7709C" w:rsidR="00E90FDB" w:rsidRPr="004C1F13" w:rsidRDefault="00E90FDB" w:rsidP="00092348">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v drugih primerih in obsegu, določenem v te</w:t>
      </w:r>
      <w:r w:rsidR="00E0353A">
        <w:rPr>
          <w:rFonts w:ascii="Tahoma" w:eastAsia="Frutiger" w:hAnsi="Tahoma" w:cs="Tahoma"/>
          <w:lang w:eastAsia="en-US"/>
        </w:rPr>
        <w:t xml:space="preserve">m </w:t>
      </w:r>
      <w:r w:rsidR="00E0353A" w:rsidRPr="00C8579C">
        <w:rPr>
          <w:rFonts w:ascii="Tahoma" w:hAnsi="Tahoma" w:cs="Tahoma"/>
        </w:rPr>
        <w:t>okvirne</w:t>
      </w:r>
      <w:r w:rsidR="00E0353A">
        <w:rPr>
          <w:rFonts w:ascii="Tahoma" w:hAnsi="Tahoma" w:cs="Tahoma"/>
        </w:rPr>
        <w:t>m</w:t>
      </w:r>
      <w:r w:rsidR="00E0353A" w:rsidRPr="00C8579C">
        <w:rPr>
          <w:rFonts w:ascii="Tahoma" w:hAnsi="Tahoma" w:cs="Tahoma"/>
        </w:rPr>
        <w:t xml:space="preserve"> sporazum</w:t>
      </w:r>
      <w:r w:rsidR="00E0353A">
        <w:rPr>
          <w:rFonts w:ascii="Tahoma" w:hAnsi="Tahoma" w:cs="Tahoma"/>
        </w:rPr>
        <w:t>u</w:t>
      </w:r>
      <w:r w:rsidRPr="004C1F13">
        <w:rPr>
          <w:rFonts w:ascii="Tahoma" w:eastAsia="Frutiger" w:hAnsi="Tahoma" w:cs="Tahoma"/>
          <w:lang w:eastAsia="en-US"/>
        </w:rPr>
        <w:t>.</w:t>
      </w:r>
    </w:p>
    <w:p w14:paraId="74E87148" w14:textId="77777777" w:rsidR="00E90FDB" w:rsidRPr="004C1F13" w:rsidRDefault="00E90FDB" w:rsidP="00092348">
      <w:pPr>
        <w:keepNext/>
        <w:keepLines/>
        <w:jc w:val="both"/>
        <w:rPr>
          <w:rFonts w:ascii="Tahoma" w:eastAsia="Frutiger" w:hAnsi="Tahoma" w:cs="Tahoma"/>
          <w:lang w:eastAsia="en-US"/>
        </w:rPr>
      </w:pPr>
    </w:p>
    <w:p w14:paraId="144ED916" w14:textId="1C180EEB"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 primerih iz prejšnjega odstavka tega člena, razen kadar </w:t>
      </w:r>
      <w:r w:rsidR="00AA40C2" w:rsidRPr="00C8579C">
        <w:rPr>
          <w:rFonts w:ascii="Tahoma" w:hAnsi="Tahoma" w:cs="Tahoma"/>
        </w:rPr>
        <w:t>okvirn</w:t>
      </w:r>
      <w:r w:rsidR="00AA40C2">
        <w:rPr>
          <w:rFonts w:ascii="Tahoma" w:hAnsi="Tahoma" w:cs="Tahoma"/>
        </w:rPr>
        <w:t>i sporazum</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ne določa drugače, bo naročnik izvajalca pisno opozoril in pozval k izpolnitvi svojih obveznost ter mu določil rok za izpolnitev. Če izvajalec ne upošteva pisnega opozorila naročnika, lahko naročnik unovči finančno zavarovanje za dobro izvedbo obveznosti in od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odstopi, brez kakršnekoli obveznosti do izvajalca, izvajalec pa je dolžan naročniku povrniti vso nastalo škodo zaradi neizpolnjevanja obveznosti. O odstopu od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bo naročnik izvajalca pisno obvestil s priporočeno pošiljko po pošti ali s povratnico.</w:t>
      </w:r>
    </w:p>
    <w:p w14:paraId="2FEAD345" w14:textId="77777777" w:rsidR="00E90FDB" w:rsidRPr="004C1F13" w:rsidRDefault="00E90FDB" w:rsidP="00092348">
      <w:pPr>
        <w:keepNext/>
        <w:keepLines/>
        <w:jc w:val="both"/>
        <w:rPr>
          <w:rFonts w:ascii="Tahoma" w:eastAsia="Frutiger" w:hAnsi="Tahoma" w:cs="Tahoma"/>
          <w:lang w:eastAsia="en-US"/>
        </w:rPr>
      </w:pPr>
    </w:p>
    <w:p w14:paraId="5EB7D355" w14:textId="11F4314E"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Izvajalec ima pravico do odstopa od te</w:t>
      </w:r>
      <w:r w:rsidR="00AA40C2">
        <w:rPr>
          <w:rFonts w:ascii="Tahoma" w:eastAsia="Frutiger" w:hAnsi="Tahoma" w:cs="Tahoma"/>
          <w:lang w:eastAsia="en-US"/>
        </w:rPr>
        <w:t>ga</w:t>
      </w:r>
      <w:r w:rsidRPr="004C1F13">
        <w:rPr>
          <w:rFonts w:ascii="Tahoma" w:eastAsia="Frutiger" w:hAnsi="Tahoma" w:cs="Tahoma"/>
          <w:lang w:eastAsia="en-US"/>
        </w:rPr>
        <w:t xml:space="preserve">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v primeru kršenja določil</w:t>
      </w:r>
      <w:r w:rsidR="00AA40C2">
        <w:rPr>
          <w:rFonts w:ascii="Tahoma" w:eastAsia="Frutiger" w:hAnsi="Tahoma" w:cs="Tahoma"/>
          <w:lang w:eastAsia="en-US"/>
        </w:rPr>
        <w:t xml:space="preserve"> </w:t>
      </w:r>
      <w:r w:rsidR="00AA40C2" w:rsidRPr="00C8579C">
        <w:rPr>
          <w:rFonts w:ascii="Tahoma" w:hAnsi="Tahoma" w:cs="Tahoma"/>
        </w:rPr>
        <w:t>okvirnega sporazuma</w:t>
      </w:r>
      <w:r w:rsidRPr="004C1F13">
        <w:rPr>
          <w:rFonts w:ascii="Tahoma" w:eastAsia="Frutiger" w:hAnsi="Tahoma" w:cs="Tahoma"/>
          <w:lang w:eastAsia="en-US"/>
        </w:rPr>
        <w:t xml:space="preserve"> s strani naročnika. V tem primeru </w:t>
      </w:r>
      <w:r w:rsidR="00AA40C2" w:rsidRPr="00C8579C">
        <w:rPr>
          <w:rFonts w:ascii="Tahoma" w:hAnsi="Tahoma" w:cs="Tahoma"/>
        </w:rPr>
        <w:t>okvirn</w:t>
      </w:r>
      <w:r w:rsidR="00AA40C2">
        <w:rPr>
          <w:rFonts w:ascii="Tahoma" w:hAnsi="Tahoma" w:cs="Tahoma"/>
        </w:rPr>
        <w:t>i</w:t>
      </w:r>
      <w:r w:rsidR="00AA40C2" w:rsidRPr="00C8579C">
        <w:rPr>
          <w:rFonts w:ascii="Tahoma" w:hAnsi="Tahoma" w:cs="Tahoma"/>
        </w:rPr>
        <w:t xml:space="preserve"> sporazum</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preneha veljati, ko naročnik prejme pisno obvestilo o odstopu od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z navedbo razloga za odstop s priporočeno pošiljko po pošti. </w:t>
      </w:r>
    </w:p>
    <w:p w14:paraId="4D3358D7" w14:textId="77777777" w:rsidR="00E90FDB" w:rsidRPr="004C1F13" w:rsidRDefault="00E90FDB" w:rsidP="00092348">
      <w:pPr>
        <w:keepNext/>
        <w:keepLines/>
        <w:jc w:val="both"/>
        <w:rPr>
          <w:rFonts w:ascii="Tahoma" w:eastAsia="Frutiger" w:hAnsi="Tahoma" w:cs="Tahoma"/>
          <w:lang w:eastAsia="en-US"/>
        </w:rPr>
      </w:pPr>
    </w:p>
    <w:p w14:paraId="45E41EB3" w14:textId="77D0205D"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 primeru odstopa od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sta stranki dolžni do tedaj prevzete obveznosti izpolniti tako, kot je bilo to dogovorjeno pred odstopom.</w:t>
      </w:r>
    </w:p>
    <w:p w14:paraId="5B7A96C3" w14:textId="77777777" w:rsidR="00E90FDB" w:rsidRPr="004C1F13" w:rsidRDefault="00E90FDB" w:rsidP="00092348">
      <w:pPr>
        <w:keepNext/>
        <w:keepLines/>
        <w:jc w:val="both"/>
        <w:rPr>
          <w:rFonts w:ascii="Tahoma" w:eastAsia="Frutiger" w:hAnsi="Tahoma" w:cs="Tahoma"/>
          <w:lang w:eastAsia="en-US"/>
        </w:rPr>
      </w:pPr>
    </w:p>
    <w:p w14:paraId="08F69999" w14:textId="263A1B2E"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Med veljavnostjo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lahko naročnik, ne glede na določbe zakona, ki ureja obligacijska razmerja, odstopi od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tudi v primerih iz 96. člena ZJN-3.</w:t>
      </w:r>
    </w:p>
    <w:p w14:paraId="776F457D" w14:textId="77777777" w:rsidR="00E90FDB" w:rsidRPr="004C1F13" w:rsidRDefault="00E90FDB" w:rsidP="00092348">
      <w:pPr>
        <w:keepNext/>
        <w:keepLines/>
        <w:jc w:val="both"/>
        <w:rPr>
          <w:rFonts w:ascii="Tahoma" w:eastAsia="Frutiger" w:hAnsi="Tahoma" w:cs="Tahoma"/>
          <w:lang w:eastAsia="en-US"/>
        </w:rPr>
      </w:pPr>
    </w:p>
    <w:p w14:paraId="02C9D47C" w14:textId="3651A389"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 xml:space="preserve">ODPOVED </w:t>
      </w:r>
      <w:r w:rsidR="00AA40C2">
        <w:rPr>
          <w:rFonts w:ascii="Tahoma" w:eastAsia="Frutiger" w:hAnsi="Tahoma" w:cs="Tahoma"/>
          <w:b/>
          <w:lang w:eastAsia="en-US"/>
        </w:rPr>
        <w:t>OKVIRNEGA SPORAZUMA</w:t>
      </w:r>
    </w:p>
    <w:p w14:paraId="13E94721" w14:textId="77777777" w:rsidR="00C75C7F" w:rsidRPr="004C1F13" w:rsidRDefault="00C75C7F" w:rsidP="00092348">
      <w:pPr>
        <w:pStyle w:val="Odstavekseznama"/>
        <w:keepNext/>
        <w:keepLines/>
        <w:ind w:left="426"/>
        <w:rPr>
          <w:rFonts w:ascii="Tahoma" w:eastAsia="Frutiger" w:hAnsi="Tahoma" w:cs="Tahoma"/>
          <w:b/>
          <w:lang w:eastAsia="en-US"/>
        </w:rPr>
      </w:pPr>
    </w:p>
    <w:p w14:paraId="775A8BAA"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7ACDEF5" w14:textId="77777777" w:rsidR="00C75C7F" w:rsidRDefault="00C75C7F" w:rsidP="00092348">
      <w:pPr>
        <w:keepNext/>
        <w:keepLines/>
        <w:jc w:val="both"/>
        <w:rPr>
          <w:rFonts w:ascii="Tahoma" w:eastAsia="Frutiger" w:hAnsi="Tahoma" w:cs="Tahoma"/>
          <w:lang w:eastAsia="en-US"/>
        </w:rPr>
      </w:pPr>
    </w:p>
    <w:p w14:paraId="6DF253EA" w14:textId="0A34D163"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Vsaka stranka lahko odpove </w:t>
      </w:r>
      <w:r w:rsidR="00AA40C2" w:rsidRPr="00C8579C">
        <w:rPr>
          <w:rFonts w:ascii="Tahoma" w:hAnsi="Tahoma" w:cs="Tahoma"/>
        </w:rPr>
        <w:t>okvirn</w:t>
      </w:r>
      <w:r w:rsidR="00AA40C2">
        <w:rPr>
          <w:rFonts w:ascii="Tahoma" w:hAnsi="Tahoma" w:cs="Tahoma"/>
        </w:rPr>
        <w:t>i</w:t>
      </w:r>
      <w:r w:rsidR="00AA40C2" w:rsidRPr="00C8579C">
        <w:rPr>
          <w:rFonts w:ascii="Tahoma" w:hAnsi="Tahoma" w:cs="Tahoma"/>
        </w:rPr>
        <w:t xml:space="preserve"> sporazum</w:t>
      </w:r>
      <w:r w:rsidRPr="004C1F13">
        <w:rPr>
          <w:rFonts w:ascii="Tahoma" w:eastAsia="Frutiger" w:hAnsi="Tahoma" w:cs="Tahoma"/>
          <w:lang w:eastAsia="en-US"/>
        </w:rPr>
        <w:t xml:space="preserve">, če se okoliščine po sklenitvi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00AA40C2">
        <w:rPr>
          <w:rFonts w:ascii="Tahoma" w:eastAsia="Frutiger" w:hAnsi="Tahoma" w:cs="Tahoma"/>
          <w:lang w:eastAsia="en-US"/>
        </w:rPr>
        <w:t>spremenijo tako, da sklenjen</w:t>
      </w:r>
      <w:r w:rsidRPr="004C1F13">
        <w:rPr>
          <w:rFonts w:ascii="Tahoma" w:eastAsia="Frutiger" w:hAnsi="Tahoma" w:cs="Tahoma"/>
          <w:lang w:eastAsia="en-US"/>
        </w:rPr>
        <w:t xml:space="preserve"> </w:t>
      </w:r>
      <w:r w:rsidR="00AA40C2" w:rsidRPr="00C8579C">
        <w:rPr>
          <w:rFonts w:ascii="Tahoma" w:hAnsi="Tahoma" w:cs="Tahoma"/>
        </w:rPr>
        <w:t>okvirn</w:t>
      </w:r>
      <w:r w:rsidR="00AA40C2">
        <w:rPr>
          <w:rFonts w:ascii="Tahoma" w:hAnsi="Tahoma" w:cs="Tahoma"/>
        </w:rPr>
        <w:t>i sporazum</w:t>
      </w:r>
      <w:r w:rsidR="00AA40C2" w:rsidRPr="004C1F13">
        <w:rPr>
          <w:rFonts w:ascii="Tahoma" w:eastAsia="Frutiger" w:hAnsi="Tahoma" w:cs="Tahoma"/>
          <w:lang w:eastAsia="en-US"/>
        </w:rPr>
        <w:t xml:space="preserve"> </w:t>
      </w:r>
      <w:r w:rsidRPr="004C1F13">
        <w:rPr>
          <w:rFonts w:ascii="Tahoma" w:eastAsia="Frutiger" w:hAnsi="Tahoma" w:cs="Tahoma"/>
          <w:lang w:eastAsia="en-US"/>
        </w:rPr>
        <w:t>ne izraža več prave volje stranke</w:t>
      </w:r>
      <w:r w:rsidR="00AA40C2">
        <w:rPr>
          <w:rFonts w:ascii="Tahoma" w:eastAsia="Frutiger" w:hAnsi="Tahoma" w:cs="Tahoma"/>
          <w:lang w:eastAsia="en-US"/>
        </w:rPr>
        <w:t xml:space="preserve"> </w:t>
      </w:r>
      <w:r w:rsidR="00AA40C2" w:rsidRPr="00C8579C">
        <w:rPr>
          <w:rFonts w:ascii="Tahoma" w:hAnsi="Tahoma" w:cs="Tahoma"/>
        </w:rPr>
        <w:t>okvirnega sporazuma</w:t>
      </w:r>
      <w:r w:rsidRPr="004C1F13">
        <w:rPr>
          <w:rFonts w:ascii="Tahoma" w:eastAsia="Frutiger" w:hAnsi="Tahoma" w:cs="Tahoma"/>
          <w:lang w:eastAsia="en-US"/>
        </w:rPr>
        <w:t xml:space="preserve">, pod pogojem da stranki </w:t>
      </w:r>
      <w:r w:rsidR="00AA40C2" w:rsidRPr="00C8579C">
        <w:rPr>
          <w:rFonts w:ascii="Tahoma" w:hAnsi="Tahoma" w:cs="Tahoma"/>
        </w:rPr>
        <w:t>okvirnega sporazuma</w:t>
      </w:r>
      <w:r w:rsidR="00AA40C2" w:rsidRPr="004C1F13">
        <w:rPr>
          <w:rFonts w:ascii="Tahoma" w:eastAsia="Frutiger" w:hAnsi="Tahoma" w:cs="Tahoma"/>
          <w:lang w:eastAsia="en-US"/>
        </w:rPr>
        <w:t xml:space="preserve"> </w:t>
      </w:r>
      <w:r w:rsidRPr="004C1F13">
        <w:rPr>
          <w:rFonts w:ascii="Tahoma" w:eastAsia="Frutiger" w:hAnsi="Tahoma" w:cs="Tahoma"/>
          <w:lang w:eastAsia="en-US"/>
        </w:rPr>
        <w:t xml:space="preserve">med seboj poravnata vse medsebojne obveznosti. Odpovedni rok je en (1) mesec </w:t>
      </w:r>
      <w:r w:rsidR="00BD79CD">
        <w:rPr>
          <w:rFonts w:ascii="Tahoma" w:eastAsia="Frutiger" w:hAnsi="Tahoma" w:cs="Tahoma"/>
          <w:lang w:eastAsia="en-US"/>
        </w:rPr>
        <w:t xml:space="preserve">in </w:t>
      </w:r>
      <w:r w:rsidR="00BD79CD" w:rsidRPr="004C1F13">
        <w:rPr>
          <w:rFonts w:ascii="Tahoma" w:eastAsia="Frutiger" w:hAnsi="Tahoma" w:cs="Tahoma"/>
          <w:lang w:eastAsia="en-US"/>
        </w:rPr>
        <w:t xml:space="preserve">prične teči z dnem oddaje </w:t>
      </w:r>
      <w:r w:rsidR="00BD79CD">
        <w:rPr>
          <w:rFonts w:ascii="Tahoma" w:eastAsia="Frutiger" w:hAnsi="Tahoma" w:cs="Tahoma"/>
          <w:lang w:eastAsia="en-US"/>
        </w:rPr>
        <w:t xml:space="preserve">pisne </w:t>
      </w:r>
      <w:r w:rsidR="00BD79CD" w:rsidRPr="004C1F13">
        <w:rPr>
          <w:rFonts w:ascii="Tahoma" w:eastAsia="Frutiger" w:hAnsi="Tahoma" w:cs="Tahoma"/>
          <w:lang w:eastAsia="en-US"/>
        </w:rPr>
        <w:t>odpovedi na pošto, s priporočeno pošiljko</w:t>
      </w:r>
      <w:r w:rsidR="003A5E1D">
        <w:rPr>
          <w:rFonts w:ascii="Tahoma" w:eastAsia="Frutiger" w:hAnsi="Tahoma" w:cs="Tahoma"/>
          <w:lang w:eastAsia="en-US"/>
        </w:rPr>
        <w:t>.</w:t>
      </w:r>
    </w:p>
    <w:p w14:paraId="048A1BF7" w14:textId="77777777" w:rsidR="00E90FDB" w:rsidRPr="004C1F13" w:rsidRDefault="00E90FDB" w:rsidP="00092348">
      <w:pPr>
        <w:keepNext/>
        <w:keepLines/>
        <w:jc w:val="both"/>
        <w:rPr>
          <w:rFonts w:ascii="Tahoma" w:eastAsia="Frutiger" w:hAnsi="Tahoma" w:cs="Tahoma"/>
          <w:lang w:eastAsia="en-US"/>
        </w:rPr>
      </w:pPr>
    </w:p>
    <w:p w14:paraId="415F9232" w14:textId="2C2F3080"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Izvajalec se obvezuje, v času odpovedi medsebojnega razmerja po </w:t>
      </w:r>
      <w:r w:rsidR="00AA40C2" w:rsidRPr="00C8579C">
        <w:rPr>
          <w:rFonts w:ascii="Tahoma" w:hAnsi="Tahoma" w:cs="Tahoma"/>
        </w:rPr>
        <w:t>okvirne</w:t>
      </w:r>
      <w:r w:rsidR="00AA40C2">
        <w:rPr>
          <w:rFonts w:ascii="Tahoma" w:hAnsi="Tahoma" w:cs="Tahoma"/>
        </w:rPr>
        <w:t>m</w:t>
      </w:r>
      <w:r w:rsidR="00AA40C2" w:rsidRPr="00C8579C">
        <w:rPr>
          <w:rFonts w:ascii="Tahoma" w:hAnsi="Tahoma" w:cs="Tahoma"/>
        </w:rPr>
        <w:t xml:space="preserve"> sporazum</w:t>
      </w:r>
      <w:r w:rsidR="00AA40C2">
        <w:rPr>
          <w:rFonts w:ascii="Tahoma" w:hAnsi="Tahoma" w:cs="Tahoma"/>
        </w:rPr>
        <w:t>u</w:t>
      </w:r>
      <w:r w:rsidRPr="004C1F13">
        <w:rPr>
          <w:rFonts w:ascii="Tahoma" w:eastAsia="Frutiger" w:hAnsi="Tahoma" w:cs="Tahoma"/>
          <w:lang w:eastAsia="en-US"/>
        </w:rPr>
        <w:t>, izvajati dela do izteka odpovednega roka.</w:t>
      </w:r>
    </w:p>
    <w:p w14:paraId="0A785C3D" w14:textId="61821385" w:rsidR="00E90FDB" w:rsidRDefault="00E90FDB" w:rsidP="00092348">
      <w:pPr>
        <w:keepNext/>
        <w:keepLines/>
        <w:jc w:val="both"/>
        <w:rPr>
          <w:rFonts w:ascii="Tahoma" w:eastAsia="Frutiger" w:hAnsi="Tahoma" w:cs="Tahoma"/>
          <w:b/>
          <w:lang w:eastAsia="en-US"/>
        </w:rPr>
      </w:pPr>
    </w:p>
    <w:p w14:paraId="46773BFE"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7456313" w14:textId="77777777" w:rsidR="00C75C7F" w:rsidRPr="004C1F13" w:rsidRDefault="00C75C7F" w:rsidP="00092348">
      <w:pPr>
        <w:pStyle w:val="Odstavekseznama"/>
        <w:keepNext/>
        <w:keepLines/>
        <w:ind w:left="426"/>
        <w:rPr>
          <w:rFonts w:ascii="Tahoma" w:eastAsia="Frutiger" w:hAnsi="Tahoma" w:cs="Tahoma"/>
          <w:b/>
          <w:lang w:eastAsia="en-US"/>
        </w:rPr>
      </w:pPr>
    </w:p>
    <w:p w14:paraId="6BF6CE01"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092348">
      <w:pPr>
        <w:keepNext/>
        <w:keepLines/>
        <w:jc w:val="both"/>
        <w:rPr>
          <w:rFonts w:ascii="Tahoma" w:eastAsia="Frutiger" w:hAnsi="Tahoma" w:cs="Tahoma"/>
          <w:lang w:eastAsia="en-US"/>
        </w:rPr>
      </w:pPr>
    </w:p>
    <w:p w14:paraId="0DB34C4A" w14:textId="7D6C081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Vse morebitne spore iz te</w:t>
      </w:r>
      <w:r w:rsidR="00B52D51">
        <w:rPr>
          <w:rFonts w:ascii="Tahoma" w:eastAsia="Frutiger" w:hAnsi="Tahoma" w:cs="Tahoma"/>
          <w:lang w:eastAsia="en-US"/>
        </w:rPr>
        <w:t>ga</w:t>
      </w:r>
      <w:r w:rsidRPr="004C1F13">
        <w:rPr>
          <w:rFonts w:ascii="Tahoma" w:eastAsia="Frutiger" w:hAnsi="Tahoma" w:cs="Tahoma"/>
          <w:lang w:eastAsia="en-US"/>
        </w:rPr>
        <w:t xml:space="preserve"> </w:t>
      </w:r>
      <w:r w:rsidR="00B52D51" w:rsidRPr="00C8579C">
        <w:rPr>
          <w:rFonts w:ascii="Tahoma" w:hAnsi="Tahoma" w:cs="Tahoma"/>
        </w:rPr>
        <w:t>okvirnega sporazuma</w:t>
      </w:r>
      <w:r w:rsidR="00B52D51" w:rsidRPr="004C1F13">
        <w:rPr>
          <w:rFonts w:ascii="Tahoma" w:eastAsia="Frutiger" w:hAnsi="Tahoma" w:cs="Tahoma"/>
          <w:lang w:eastAsia="en-US"/>
        </w:rPr>
        <w:t xml:space="preserve"> </w:t>
      </w:r>
      <w:r w:rsidRPr="004C1F13">
        <w:rPr>
          <w:rFonts w:ascii="Tahoma" w:eastAsia="Frutiger" w:hAnsi="Tahoma" w:cs="Tahoma"/>
          <w:lang w:eastAsia="en-US"/>
        </w:rPr>
        <w:t>bo</w:t>
      </w:r>
      <w:r w:rsidR="00447825">
        <w:rPr>
          <w:rFonts w:ascii="Tahoma" w:eastAsia="Frutiger" w:hAnsi="Tahoma" w:cs="Tahoma"/>
          <w:lang w:eastAsia="en-US"/>
        </w:rPr>
        <w:t>sta</w:t>
      </w:r>
      <w:r w:rsidRPr="004C1F13">
        <w:rPr>
          <w:rFonts w:ascii="Tahoma" w:eastAsia="Frutiger" w:hAnsi="Tahoma" w:cs="Tahoma"/>
          <w:lang w:eastAsia="en-US"/>
        </w:rPr>
        <w:t xml:space="preserve"> strank</w:t>
      </w:r>
      <w:r w:rsidR="00447825">
        <w:rPr>
          <w:rFonts w:ascii="Tahoma" w:eastAsia="Frutiger" w:hAnsi="Tahoma" w:cs="Tahoma"/>
          <w:lang w:eastAsia="en-US"/>
        </w:rPr>
        <w:t>i</w:t>
      </w:r>
      <w:r w:rsidR="00B52D51">
        <w:rPr>
          <w:rFonts w:ascii="Tahoma" w:eastAsia="Frutiger" w:hAnsi="Tahoma" w:cs="Tahoma"/>
          <w:lang w:eastAsia="en-US"/>
        </w:rPr>
        <w:t xml:space="preserve"> </w:t>
      </w:r>
      <w:r w:rsidR="00B52D51" w:rsidRPr="00C8579C">
        <w:rPr>
          <w:rFonts w:ascii="Tahoma" w:hAnsi="Tahoma" w:cs="Tahoma"/>
        </w:rPr>
        <w:t>okvirnega sporazuma</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32825E44" w14:textId="77777777" w:rsidR="00E90FDB" w:rsidRPr="004C1F13" w:rsidRDefault="00E90FDB" w:rsidP="00092348">
      <w:pPr>
        <w:keepNext/>
        <w:keepLines/>
        <w:jc w:val="both"/>
        <w:rPr>
          <w:rFonts w:ascii="Tahoma" w:eastAsia="Frutiger" w:hAnsi="Tahoma" w:cs="Tahoma"/>
          <w:lang w:eastAsia="en-US"/>
        </w:rPr>
      </w:pPr>
    </w:p>
    <w:p w14:paraId="7C53457F"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lastRenderedPageBreak/>
        <w:t>RAZVEZNI POGOJ</w:t>
      </w:r>
    </w:p>
    <w:p w14:paraId="219E07F5" w14:textId="77777777" w:rsidR="00C75C7F" w:rsidRPr="004C1F13" w:rsidRDefault="00C75C7F" w:rsidP="00092348">
      <w:pPr>
        <w:pStyle w:val="Odstavekseznama"/>
        <w:keepNext/>
        <w:keepLines/>
        <w:ind w:left="426"/>
        <w:rPr>
          <w:rFonts w:ascii="Tahoma" w:eastAsia="Frutiger" w:hAnsi="Tahoma" w:cs="Tahoma"/>
          <w:b/>
          <w:lang w:eastAsia="en-US"/>
        </w:rPr>
      </w:pPr>
    </w:p>
    <w:p w14:paraId="46A40E5B"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092348">
      <w:pPr>
        <w:keepNext/>
        <w:keepLines/>
        <w:jc w:val="both"/>
        <w:rPr>
          <w:rFonts w:ascii="Tahoma" w:eastAsia="Frutiger" w:hAnsi="Tahoma" w:cs="Tahoma"/>
          <w:lang w:eastAsia="en-US"/>
        </w:rPr>
      </w:pPr>
    </w:p>
    <w:p w14:paraId="69E26D25" w14:textId="7C6EB489" w:rsidR="00E90FDB" w:rsidRPr="004C1F13" w:rsidRDefault="00E90FDB" w:rsidP="00092348">
      <w:pPr>
        <w:keepNext/>
        <w:keepLines/>
        <w:jc w:val="both"/>
        <w:rPr>
          <w:rFonts w:ascii="Tahoma" w:eastAsia="Frutiger" w:hAnsi="Tahoma" w:cs="Tahoma"/>
        </w:rPr>
      </w:pPr>
      <w:r w:rsidRPr="004C1F13">
        <w:rPr>
          <w:rFonts w:ascii="Tahoma" w:eastAsia="Frutiger" w:hAnsi="Tahoma" w:cs="Tahoma"/>
          <w:lang w:eastAsia="en-US"/>
        </w:rPr>
        <w:t xml:space="preserve">Ta </w:t>
      </w:r>
      <w:r w:rsidR="00B52D51" w:rsidRPr="00C8579C">
        <w:rPr>
          <w:rFonts w:ascii="Tahoma" w:hAnsi="Tahoma" w:cs="Tahoma"/>
        </w:rPr>
        <w:t>okvirn</w:t>
      </w:r>
      <w:r w:rsidR="00B52D51">
        <w:rPr>
          <w:rFonts w:ascii="Tahoma" w:hAnsi="Tahoma" w:cs="Tahoma"/>
        </w:rPr>
        <w:t>i</w:t>
      </w:r>
      <w:r w:rsidR="00B52D51" w:rsidRPr="00C8579C">
        <w:rPr>
          <w:rFonts w:ascii="Tahoma" w:hAnsi="Tahoma" w:cs="Tahoma"/>
        </w:rPr>
        <w:t xml:space="preserve"> sporazum</w:t>
      </w:r>
      <w:r w:rsidR="00B52D51" w:rsidRPr="004C1F13">
        <w:rPr>
          <w:rFonts w:ascii="Tahoma" w:eastAsia="Frutiger" w:hAnsi="Tahoma" w:cs="Tahoma"/>
          <w:lang w:eastAsia="en-US"/>
        </w:rPr>
        <w:t xml:space="preserve"> </w:t>
      </w:r>
      <w:r w:rsidRPr="004C1F13">
        <w:rPr>
          <w:rFonts w:ascii="Tahoma" w:eastAsia="Frutiger" w:hAnsi="Tahoma" w:cs="Tahoma"/>
          <w:lang w:eastAsia="en-US"/>
        </w:rPr>
        <w:t>je sklenjen pod razveznim pogojem, ki se uresniči v primeru izpolnitve ene od naslednjih okoliščin:</w:t>
      </w:r>
    </w:p>
    <w:p w14:paraId="2E822253" w14:textId="77777777" w:rsidR="00E90FDB" w:rsidRPr="004C1F13" w:rsidRDefault="00E90FDB" w:rsidP="00092348">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2B91F152" w:rsidR="00E90FDB" w:rsidRPr="004C1F13" w:rsidRDefault="00E90FDB" w:rsidP="00092348">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B52D51" w:rsidRPr="00C8579C">
        <w:rPr>
          <w:rFonts w:ascii="Tahoma" w:hAnsi="Tahoma" w:cs="Tahoma"/>
        </w:rPr>
        <w:t>okvirnega sporazuma</w:t>
      </w:r>
      <w:r w:rsidR="00B52D51" w:rsidRPr="004C1F13">
        <w:rPr>
          <w:rFonts w:ascii="Tahoma" w:eastAsia="Frutiger" w:hAnsi="Tahoma" w:cs="Tahoma"/>
          <w:lang w:eastAsia="en-US"/>
        </w:rPr>
        <w:t xml:space="preserve"> </w:t>
      </w:r>
      <w:r w:rsidRPr="004C1F13">
        <w:rPr>
          <w:rFonts w:ascii="Tahoma" w:eastAsia="Frutiger" w:hAnsi="Tahoma" w:cs="Tahoma"/>
          <w:lang w:eastAsia="en-US"/>
        </w:rPr>
        <w:t>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092348">
      <w:pPr>
        <w:keepNext/>
        <w:keepLines/>
        <w:jc w:val="both"/>
        <w:rPr>
          <w:rFonts w:ascii="Tahoma" w:eastAsia="Frutiger" w:hAnsi="Tahoma" w:cs="Tahoma"/>
          <w:lang w:eastAsia="en-US"/>
        </w:rPr>
      </w:pPr>
    </w:p>
    <w:p w14:paraId="751A2489" w14:textId="32C5EDB5"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w:t>
      </w:r>
      <w:r w:rsidR="00B52D51" w:rsidRPr="00C8579C">
        <w:rPr>
          <w:rFonts w:ascii="Tahoma" w:hAnsi="Tahoma" w:cs="Tahoma"/>
        </w:rPr>
        <w:t>okvirnega sporazuma</w:t>
      </w:r>
      <w:r w:rsidR="00B52D51" w:rsidRPr="004C1F13">
        <w:rPr>
          <w:rFonts w:ascii="Tahoma" w:eastAsia="Frutiger" w:hAnsi="Tahoma" w:cs="Tahoma"/>
          <w:lang w:eastAsia="en-US"/>
        </w:rPr>
        <w:t xml:space="preserve"> </w:t>
      </w:r>
      <w:r w:rsidRPr="004C1F13">
        <w:rPr>
          <w:rFonts w:ascii="Tahoma" w:eastAsia="Frutiger" w:hAnsi="Tahoma" w:cs="Tahoma"/>
          <w:lang w:eastAsia="en-US"/>
        </w:rPr>
        <w:t xml:space="preserve">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w:t>
      </w:r>
      <w:r w:rsidR="00B52D51">
        <w:rPr>
          <w:rFonts w:ascii="Tahoma" w:eastAsia="Frutiger" w:hAnsi="Tahoma" w:cs="Tahoma"/>
          <w:lang w:eastAsia="en-US"/>
        </w:rPr>
        <w:t>ga</w:t>
      </w:r>
      <w:r w:rsidR="00A003D7" w:rsidRPr="004C1F13">
        <w:rPr>
          <w:rFonts w:ascii="Tahoma" w:eastAsia="Frutiger" w:hAnsi="Tahoma" w:cs="Tahoma"/>
          <w:lang w:eastAsia="en-US"/>
        </w:rPr>
        <w:t xml:space="preserve"> </w:t>
      </w:r>
      <w:r w:rsidR="00B52D51" w:rsidRPr="00C8579C">
        <w:rPr>
          <w:rFonts w:ascii="Tahoma" w:hAnsi="Tahoma" w:cs="Tahoma"/>
        </w:rPr>
        <w:t>okvirnega sporazuma</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092348">
      <w:pPr>
        <w:keepNext/>
        <w:keepLines/>
        <w:jc w:val="both"/>
        <w:rPr>
          <w:rFonts w:ascii="Tahoma" w:eastAsia="Frutiger" w:hAnsi="Tahoma" w:cs="Tahoma"/>
          <w:lang w:eastAsia="en-US"/>
        </w:rPr>
      </w:pPr>
    </w:p>
    <w:p w14:paraId="0784F3AA" w14:textId="491E73C9"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V primeru izpolnitve okoliščine in pogojev iz prejšnjega odstavka se šteje, da je </w:t>
      </w:r>
      <w:r w:rsidR="00B52D51" w:rsidRPr="00C8579C">
        <w:rPr>
          <w:rFonts w:ascii="Tahoma" w:hAnsi="Tahoma" w:cs="Tahoma"/>
        </w:rPr>
        <w:t>okvirn</w:t>
      </w:r>
      <w:r w:rsidR="00B52D51">
        <w:rPr>
          <w:rFonts w:ascii="Tahoma" w:hAnsi="Tahoma" w:cs="Tahoma"/>
        </w:rPr>
        <w:t>i</w:t>
      </w:r>
      <w:r w:rsidR="00B52D51" w:rsidRPr="00C8579C">
        <w:rPr>
          <w:rFonts w:ascii="Tahoma" w:hAnsi="Tahoma" w:cs="Tahoma"/>
        </w:rPr>
        <w:t xml:space="preserve"> sporazum</w:t>
      </w:r>
      <w:r w:rsidR="00B52D51" w:rsidRPr="004C1F13">
        <w:rPr>
          <w:rFonts w:ascii="Tahoma" w:eastAsia="Frutiger" w:hAnsi="Tahoma" w:cs="Tahoma"/>
          <w:lang w:eastAsia="en-US"/>
        </w:rPr>
        <w:t xml:space="preserve"> </w:t>
      </w:r>
      <w:r w:rsidR="00B52D51">
        <w:rPr>
          <w:rFonts w:ascii="Tahoma" w:eastAsia="Frutiger" w:hAnsi="Tahoma" w:cs="Tahoma"/>
          <w:lang w:eastAsia="en-US"/>
        </w:rPr>
        <w:t>razvezan</w:t>
      </w:r>
      <w:r w:rsidRPr="004C1F13">
        <w:rPr>
          <w:rFonts w:ascii="Tahoma" w:eastAsia="Frutiger" w:hAnsi="Tahoma" w:cs="Tahoma"/>
          <w:lang w:eastAsia="en-US"/>
        </w:rPr>
        <w:t xml:space="preserve"> z dnem sklenitve nove</w:t>
      </w:r>
      <w:r w:rsidR="00B52D51">
        <w:rPr>
          <w:rFonts w:ascii="Tahoma" w:eastAsia="Frutiger" w:hAnsi="Tahoma" w:cs="Tahoma"/>
          <w:lang w:eastAsia="en-US"/>
        </w:rPr>
        <w:t>ga</w:t>
      </w:r>
      <w:r w:rsidRPr="004C1F13">
        <w:rPr>
          <w:rFonts w:ascii="Tahoma" w:eastAsia="Frutiger" w:hAnsi="Tahoma" w:cs="Tahoma"/>
          <w:lang w:eastAsia="en-US"/>
        </w:rPr>
        <w:t xml:space="preserve"> </w:t>
      </w:r>
      <w:r w:rsidR="00B52D51" w:rsidRPr="00C8579C">
        <w:rPr>
          <w:rFonts w:ascii="Tahoma" w:hAnsi="Tahoma" w:cs="Tahoma"/>
        </w:rPr>
        <w:t>okvirnega sporazuma</w:t>
      </w:r>
      <w:r w:rsidR="00B52D51" w:rsidRPr="004C1F13">
        <w:rPr>
          <w:rFonts w:ascii="Tahoma" w:eastAsia="Frutiger" w:hAnsi="Tahoma" w:cs="Tahoma"/>
          <w:lang w:eastAsia="en-US"/>
        </w:rPr>
        <w:t xml:space="preserve"> </w:t>
      </w:r>
      <w:r w:rsidRPr="004C1F13">
        <w:rPr>
          <w:rFonts w:ascii="Tahoma" w:eastAsia="Frutiger" w:hAnsi="Tahoma" w:cs="Tahoma"/>
          <w:lang w:eastAsia="en-US"/>
        </w:rPr>
        <w:t>o izvedbi javnega naročila za predmetno naročilo. O datumu sklenitve nove</w:t>
      </w:r>
      <w:r w:rsidR="00B52D51">
        <w:rPr>
          <w:rFonts w:ascii="Tahoma" w:eastAsia="Frutiger" w:hAnsi="Tahoma" w:cs="Tahoma"/>
          <w:lang w:eastAsia="en-US"/>
        </w:rPr>
        <w:t>ga</w:t>
      </w:r>
      <w:r w:rsidRPr="004C1F13">
        <w:rPr>
          <w:rFonts w:ascii="Tahoma" w:eastAsia="Frutiger" w:hAnsi="Tahoma" w:cs="Tahoma"/>
          <w:lang w:eastAsia="en-US"/>
        </w:rPr>
        <w:t xml:space="preserve"> </w:t>
      </w:r>
      <w:r w:rsidR="00B52D51" w:rsidRPr="00C8579C">
        <w:rPr>
          <w:rFonts w:ascii="Tahoma" w:hAnsi="Tahoma" w:cs="Tahoma"/>
        </w:rPr>
        <w:t>okvirnega sporazuma</w:t>
      </w:r>
      <w:r w:rsidR="00B52D51" w:rsidRPr="004C1F13">
        <w:rPr>
          <w:rFonts w:ascii="Tahoma" w:eastAsia="Frutiger" w:hAnsi="Tahoma" w:cs="Tahoma"/>
          <w:lang w:eastAsia="en-US"/>
        </w:rPr>
        <w:t xml:space="preserve"> </w:t>
      </w:r>
      <w:r w:rsidRPr="004C1F13">
        <w:rPr>
          <w:rFonts w:ascii="Tahoma" w:eastAsia="Frutiger" w:hAnsi="Tahoma" w:cs="Tahoma"/>
          <w:lang w:eastAsia="en-US"/>
        </w:rPr>
        <w:t>bo naročnik obvestil izvajalca.</w:t>
      </w:r>
    </w:p>
    <w:p w14:paraId="12846793" w14:textId="77777777" w:rsidR="00E90FDB" w:rsidRPr="004C1F13" w:rsidRDefault="00E90FDB" w:rsidP="00092348">
      <w:pPr>
        <w:keepNext/>
        <w:keepLines/>
        <w:jc w:val="both"/>
        <w:rPr>
          <w:rFonts w:ascii="Tahoma" w:eastAsia="Frutiger" w:hAnsi="Tahoma" w:cs="Tahoma"/>
          <w:lang w:eastAsia="en-US"/>
        </w:rPr>
      </w:pPr>
    </w:p>
    <w:p w14:paraId="7C862952" w14:textId="5A8F80E0" w:rsidR="00E90FDB" w:rsidRPr="004C1F13" w:rsidRDefault="00E90FDB" w:rsidP="00092348">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 xml:space="preserve">Če naročnik v roku trideset (30) dni od seznanitve s kršitvijo ne začne novega postopka javnega naročila, se šteje, da je </w:t>
      </w:r>
      <w:r w:rsidR="00B52D51" w:rsidRPr="00C8579C">
        <w:rPr>
          <w:rFonts w:ascii="Tahoma" w:hAnsi="Tahoma" w:cs="Tahoma"/>
        </w:rPr>
        <w:t>okvirn</w:t>
      </w:r>
      <w:r w:rsidR="00B52D51">
        <w:rPr>
          <w:rFonts w:ascii="Tahoma" w:hAnsi="Tahoma" w:cs="Tahoma"/>
        </w:rPr>
        <w:t>i</w:t>
      </w:r>
      <w:r w:rsidR="00B52D51" w:rsidRPr="00C8579C">
        <w:rPr>
          <w:rFonts w:ascii="Tahoma" w:hAnsi="Tahoma" w:cs="Tahoma"/>
        </w:rPr>
        <w:t xml:space="preserve"> sporazum</w:t>
      </w:r>
      <w:r w:rsidR="00B52D51" w:rsidRPr="004C1F13">
        <w:rPr>
          <w:rFonts w:ascii="Tahoma" w:eastAsia="Frutiger" w:hAnsi="Tahoma" w:cs="Tahoma"/>
          <w:lang w:eastAsia="en-US"/>
        </w:rPr>
        <w:t xml:space="preserve"> </w:t>
      </w:r>
      <w:r w:rsidRPr="004C1F13">
        <w:rPr>
          <w:rFonts w:ascii="Tahoma" w:eastAsia="Frutiger" w:hAnsi="Tahoma" w:cs="Tahoma"/>
          <w:lang w:eastAsia="en-US"/>
        </w:rPr>
        <w:t>razvezana trideseti (30.) dan od seznanitve s kršitvijo.</w:t>
      </w:r>
    </w:p>
    <w:p w14:paraId="41EC3476" w14:textId="77777777" w:rsidR="00E90FDB" w:rsidRPr="004C1F13" w:rsidRDefault="00E90FDB" w:rsidP="00092348">
      <w:pPr>
        <w:keepNext/>
        <w:keepLines/>
        <w:jc w:val="both"/>
        <w:rPr>
          <w:rFonts w:ascii="Tahoma" w:eastAsia="Frutiger" w:hAnsi="Tahoma" w:cs="Tahoma"/>
          <w:b/>
          <w:lang w:eastAsia="en-US"/>
        </w:rPr>
      </w:pPr>
    </w:p>
    <w:p w14:paraId="1DA56E82"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6E8D2A52" w14:textId="77777777" w:rsidR="00C75C7F" w:rsidRPr="008A1E65" w:rsidRDefault="00C75C7F" w:rsidP="00092348">
      <w:pPr>
        <w:pStyle w:val="Odstavekseznama"/>
        <w:keepNext/>
        <w:keepLines/>
        <w:ind w:left="426"/>
        <w:rPr>
          <w:rFonts w:ascii="Tahoma" w:eastAsia="Frutiger" w:hAnsi="Tahoma" w:cs="Tahoma"/>
          <w:b/>
          <w:lang w:eastAsia="en-US"/>
        </w:rPr>
      </w:pPr>
    </w:p>
    <w:p w14:paraId="389D755D"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092348">
      <w:pPr>
        <w:keepNext/>
        <w:keepLines/>
        <w:jc w:val="both"/>
        <w:rPr>
          <w:rFonts w:ascii="Tahoma" w:eastAsia="Frutiger" w:hAnsi="Tahoma" w:cs="Tahoma"/>
          <w:lang w:eastAsia="en-US"/>
        </w:rPr>
      </w:pPr>
    </w:p>
    <w:p w14:paraId="40804871" w14:textId="77777777" w:rsidR="008A16C8" w:rsidRDefault="008A16C8" w:rsidP="00092348">
      <w:pPr>
        <w:keepNext/>
        <w:keepLines/>
        <w:tabs>
          <w:tab w:val="left" w:pos="567"/>
          <w:tab w:val="left" w:pos="1418"/>
          <w:tab w:val="left" w:pos="1702"/>
        </w:tabs>
        <w:jc w:val="both"/>
        <w:rPr>
          <w:rFonts w:ascii="Tahoma" w:hAnsi="Tahoma" w:cs="Tahoma"/>
        </w:rPr>
      </w:pPr>
      <w:r w:rsidRPr="00C8579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1467F6BD" w14:textId="77777777" w:rsidR="008A16C8" w:rsidRPr="00C8579C" w:rsidRDefault="008A16C8" w:rsidP="00092348">
      <w:pPr>
        <w:keepNext/>
        <w:keepLines/>
        <w:tabs>
          <w:tab w:val="left" w:pos="567"/>
          <w:tab w:val="left" w:pos="1418"/>
          <w:tab w:val="left" w:pos="1702"/>
        </w:tabs>
        <w:jc w:val="both"/>
        <w:rPr>
          <w:rFonts w:ascii="Tahoma" w:hAnsi="Tahoma" w:cs="Tahoma"/>
        </w:rPr>
      </w:pPr>
    </w:p>
    <w:p w14:paraId="73716269" w14:textId="77777777" w:rsidR="008A16C8" w:rsidRPr="00C8579C" w:rsidRDefault="008A16C8" w:rsidP="00092348">
      <w:pPr>
        <w:keepNext/>
        <w:keepLines/>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3CA9E0A6" w14:textId="77777777" w:rsidR="00E90FDB" w:rsidRPr="004C1F13" w:rsidRDefault="00E90FDB" w:rsidP="00092348">
      <w:pPr>
        <w:keepNext/>
        <w:keepLines/>
        <w:jc w:val="both"/>
        <w:rPr>
          <w:rFonts w:ascii="Tahoma" w:eastAsia="Frutiger" w:hAnsi="Tahoma" w:cs="Tahoma"/>
          <w:lang w:eastAsia="en-US"/>
        </w:rPr>
      </w:pPr>
    </w:p>
    <w:p w14:paraId="5C1C1233"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F31CD3" w14:textId="77777777" w:rsidR="00C75C7F" w:rsidRDefault="00C75C7F" w:rsidP="00092348">
      <w:pPr>
        <w:keepNext/>
        <w:keepLines/>
        <w:jc w:val="both"/>
        <w:rPr>
          <w:rFonts w:ascii="Tahoma" w:eastAsia="Frutiger" w:hAnsi="Tahoma" w:cs="Tahoma"/>
          <w:lang w:eastAsia="en-US"/>
        </w:rPr>
      </w:pPr>
    </w:p>
    <w:p w14:paraId="7DE5D37D" w14:textId="77777777" w:rsidR="008A16C8" w:rsidRPr="00C8579C" w:rsidRDefault="008A16C8" w:rsidP="00092348">
      <w:pPr>
        <w:keepNext/>
        <w:keepLines/>
        <w:jc w:val="both"/>
        <w:rPr>
          <w:rFonts w:ascii="Tahoma" w:hAnsi="Tahoma" w:cs="Tahoma"/>
        </w:rPr>
      </w:pPr>
      <w:r w:rsidRPr="00C8579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74EF514D" w14:textId="77777777" w:rsidR="008A16C8" w:rsidRPr="00930DF8" w:rsidRDefault="008A16C8" w:rsidP="00092348">
      <w:pPr>
        <w:pStyle w:val="Odstavekseznama"/>
        <w:keepNext/>
        <w:keepLines/>
        <w:numPr>
          <w:ilvl w:val="0"/>
          <w:numId w:val="44"/>
        </w:numPr>
        <w:ind w:left="567" w:hanging="283"/>
        <w:jc w:val="both"/>
        <w:rPr>
          <w:rFonts w:ascii="Tahoma" w:hAnsi="Tahoma" w:cs="Tahoma"/>
        </w:rPr>
      </w:pPr>
      <w:r w:rsidRPr="00930DF8">
        <w:rPr>
          <w:rFonts w:ascii="Tahoma" w:hAnsi="Tahoma" w:cs="Tahoma"/>
        </w:rPr>
        <w:t>svojih ustanoviteljih, družbenikih, delničarjih, komandistih ali drugih lastnikih in podatke o lastniških deležih navedenih oseb,</w:t>
      </w:r>
    </w:p>
    <w:p w14:paraId="1C0EF095" w14:textId="77777777" w:rsidR="008A16C8" w:rsidRPr="00930DF8" w:rsidRDefault="008A16C8" w:rsidP="00092348">
      <w:pPr>
        <w:pStyle w:val="Odstavekseznama"/>
        <w:keepNext/>
        <w:keepLines/>
        <w:numPr>
          <w:ilvl w:val="0"/>
          <w:numId w:val="44"/>
        </w:numPr>
        <w:ind w:left="567" w:hanging="283"/>
        <w:jc w:val="both"/>
        <w:rPr>
          <w:rFonts w:ascii="Tahoma" w:hAnsi="Tahoma" w:cs="Tahoma"/>
        </w:rPr>
      </w:pPr>
      <w:r w:rsidRPr="00930DF8">
        <w:rPr>
          <w:rFonts w:ascii="Tahoma" w:hAnsi="Tahoma" w:cs="Tahoma"/>
        </w:rPr>
        <w:t>gospodarskih subjektih, za katere se glede na določbe zakona, ki ureja gospodarske družbe, šteje, da so z njim povezane družbe.</w:t>
      </w:r>
    </w:p>
    <w:p w14:paraId="7C04FA47" w14:textId="7EDF4834" w:rsidR="002216FE" w:rsidRDefault="002216FE" w:rsidP="00092348">
      <w:pPr>
        <w:keepNext/>
        <w:keepLines/>
        <w:rPr>
          <w:rFonts w:ascii="Tahoma" w:eastAsia="Frutiger" w:hAnsi="Tahoma" w:cs="Tahoma"/>
          <w:lang w:eastAsia="en-US"/>
        </w:rPr>
      </w:pPr>
    </w:p>
    <w:p w14:paraId="660278D7" w14:textId="77777777" w:rsidR="00E90FDB" w:rsidRDefault="00E90FDB" w:rsidP="00092348">
      <w:pPr>
        <w:pStyle w:val="Odstavekseznama"/>
        <w:keepNext/>
        <w:keepLines/>
        <w:numPr>
          <w:ilvl w:val="0"/>
          <w:numId w:val="37"/>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2DED3DFC" w14:textId="77777777" w:rsidR="005B6864" w:rsidRDefault="005B6864" w:rsidP="00092348">
      <w:pPr>
        <w:keepNext/>
        <w:keepLines/>
        <w:tabs>
          <w:tab w:val="num" w:pos="4605"/>
        </w:tabs>
        <w:ind w:left="454"/>
        <w:rPr>
          <w:rFonts w:ascii="Tahoma" w:eastAsia="Frutiger" w:hAnsi="Tahoma" w:cs="Tahoma"/>
          <w:b/>
          <w:lang w:eastAsia="en-US"/>
        </w:rPr>
      </w:pPr>
    </w:p>
    <w:p w14:paraId="30E586ED"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092348">
      <w:pPr>
        <w:keepNext/>
        <w:keepLines/>
        <w:jc w:val="both"/>
        <w:rPr>
          <w:rFonts w:ascii="Tahoma" w:eastAsia="Frutiger" w:hAnsi="Tahoma" w:cs="Tahoma"/>
          <w:lang w:eastAsia="en-US"/>
        </w:rPr>
      </w:pPr>
    </w:p>
    <w:p w14:paraId="48E0585D" w14:textId="47253015" w:rsidR="00781E37" w:rsidRPr="00781E37" w:rsidRDefault="00781E37" w:rsidP="00092348">
      <w:pPr>
        <w:keepNext/>
        <w:keepLines/>
        <w:tabs>
          <w:tab w:val="left" w:pos="567"/>
          <w:tab w:val="left" w:pos="1418"/>
          <w:tab w:val="left" w:pos="1702"/>
        </w:tabs>
        <w:jc w:val="both"/>
        <w:rPr>
          <w:rFonts w:ascii="Tahoma" w:hAnsi="Tahoma" w:cs="Tahoma"/>
        </w:rPr>
      </w:pPr>
      <w:r w:rsidRPr="00781E37">
        <w:rPr>
          <w:rFonts w:ascii="Tahoma" w:hAnsi="Tahoma" w:cs="Tahoma"/>
        </w:rPr>
        <w:t xml:space="preserve">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storitev. Izvajalec se strinja, da lahko naročnik </w:t>
      </w:r>
      <w:r w:rsidR="00BD79CD">
        <w:rPr>
          <w:rFonts w:ascii="Tahoma" w:hAnsi="Tahoma" w:cs="Tahoma"/>
        </w:rPr>
        <w:t>odstopi od okvirnega sporazuma</w:t>
      </w:r>
      <w:r w:rsidRPr="00781E37">
        <w:rPr>
          <w:rFonts w:ascii="Tahoma" w:hAnsi="Tahoma" w:cs="Tahoma"/>
        </w:rPr>
        <w:t xml:space="preserve"> v primeru nespoštovanja določil okvirnega sporazuma in določil javnega naročanja, brez odškodninske odgovornosti do izvajalca.</w:t>
      </w:r>
    </w:p>
    <w:p w14:paraId="0592993F" w14:textId="77777777" w:rsidR="00781E37" w:rsidRDefault="00781E37" w:rsidP="00092348">
      <w:pPr>
        <w:keepNext/>
        <w:keepLines/>
        <w:jc w:val="both"/>
        <w:rPr>
          <w:rFonts w:ascii="Tahoma" w:eastAsia="Frutiger" w:hAnsi="Tahoma" w:cs="Tahoma"/>
          <w:lang w:eastAsia="en-US"/>
        </w:rPr>
      </w:pPr>
    </w:p>
    <w:p w14:paraId="578F7FF3"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092348">
      <w:pPr>
        <w:keepNext/>
        <w:keepLines/>
        <w:jc w:val="both"/>
        <w:rPr>
          <w:rFonts w:ascii="Tahoma" w:eastAsia="Frutiger" w:hAnsi="Tahoma" w:cs="Tahoma"/>
          <w:lang w:eastAsia="en-US"/>
        </w:rPr>
      </w:pPr>
    </w:p>
    <w:p w14:paraId="40C135F0" w14:textId="5C5C06E0" w:rsidR="00E90FDB" w:rsidRDefault="00781E37" w:rsidP="00092348">
      <w:pPr>
        <w:keepNext/>
        <w:keepLines/>
        <w:jc w:val="both"/>
        <w:rPr>
          <w:rFonts w:ascii="Tahoma" w:eastAsia="Frutiger" w:hAnsi="Tahoma" w:cs="Tahoma"/>
          <w:lang w:eastAsia="en-US"/>
        </w:rPr>
      </w:pPr>
      <w:r>
        <w:rPr>
          <w:rFonts w:ascii="Tahoma" w:eastAsia="Frutiger" w:hAnsi="Tahoma" w:cs="Tahoma"/>
          <w:lang w:eastAsia="en-US"/>
        </w:rPr>
        <w:t>S</w:t>
      </w:r>
      <w:r w:rsidR="00E90FDB" w:rsidRPr="004C1F13">
        <w:rPr>
          <w:rFonts w:ascii="Tahoma" w:eastAsia="Frutiger" w:hAnsi="Tahoma" w:cs="Tahoma"/>
          <w:lang w:eastAsia="en-US"/>
        </w:rPr>
        <w:t xml:space="preserve">tranki </w:t>
      </w:r>
      <w:r w:rsidRPr="00781E37">
        <w:rPr>
          <w:rFonts w:ascii="Tahoma" w:hAnsi="Tahoma" w:cs="Tahoma"/>
        </w:rPr>
        <w:t xml:space="preserve">okvirnega sporazuma </w:t>
      </w:r>
      <w:r w:rsidR="00E90FDB" w:rsidRPr="004C1F13">
        <w:rPr>
          <w:rFonts w:ascii="Tahoma" w:eastAsia="Frutiger" w:hAnsi="Tahoma" w:cs="Tahoma"/>
          <w:lang w:eastAsia="en-US"/>
        </w:rPr>
        <w:t>se zavezuje</w:t>
      </w:r>
      <w:r w:rsidR="00447825">
        <w:rPr>
          <w:rFonts w:ascii="Tahoma" w:eastAsia="Frutiger" w:hAnsi="Tahoma" w:cs="Tahoma"/>
          <w:lang w:eastAsia="en-US"/>
        </w:rPr>
        <w:t>ta</w:t>
      </w:r>
      <w:r w:rsidR="00E90FDB" w:rsidRPr="004C1F13">
        <w:rPr>
          <w:rFonts w:ascii="Tahoma" w:eastAsia="Frutiger" w:hAnsi="Tahoma" w:cs="Tahoma"/>
          <w:lang w:eastAsia="en-US"/>
        </w:rPr>
        <w:t>, da po te</w:t>
      </w:r>
      <w:r>
        <w:rPr>
          <w:rFonts w:ascii="Tahoma" w:eastAsia="Frutiger" w:hAnsi="Tahoma" w:cs="Tahoma"/>
          <w:lang w:eastAsia="en-US"/>
        </w:rPr>
        <w:t>m</w:t>
      </w:r>
      <w:r w:rsidR="00E90FDB" w:rsidRPr="004C1F13">
        <w:rPr>
          <w:rFonts w:ascii="Tahoma" w:eastAsia="Frutiger" w:hAnsi="Tahoma" w:cs="Tahoma"/>
          <w:lang w:eastAsia="en-US"/>
        </w:rPr>
        <w:t xml:space="preserve"> </w:t>
      </w:r>
      <w:r w:rsidRPr="00781E37">
        <w:rPr>
          <w:rFonts w:ascii="Tahoma" w:hAnsi="Tahoma" w:cs="Tahoma"/>
        </w:rPr>
        <w:t>okvirne</w:t>
      </w:r>
      <w:r>
        <w:rPr>
          <w:rFonts w:ascii="Tahoma" w:hAnsi="Tahoma" w:cs="Tahoma"/>
        </w:rPr>
        <w:t>m</w:t>
      </w:r>
      <w:r w:rsidRPr="00781E37">
        <w:rPr>
          <w:rFonts w:ascii="Tahoma" w:hAnsi="Tahoma" w:cs="Tahoma"/>
        </w:rPr>
        <w:t xml:space="preserve"> sporazum</w:t>
      </w:r>
      <w:r>
        <w:rPr>
          <w:rFonts w:ascii="Tahoma" w:hAnsi="Tahoma" w:cs="Tahoma"/>
        </w:rPr>
        <w:t>u</w:t>
      </w:r>
      <w:r w:rsidRPr="00781E37">
        <w:rPr>
          <w:rFonts w:ascii="Tahoma" w:hAnsi="Tahoma" w:cs="Tahoma"/>
        </w:rPr>
        <w:t xml:space="preserve"> </w:t>
      </w:r>
      <w:r w:rsidR="00E90FDB" w:rsidRPr="004C1F13">
        <w:rPr>
          <w:rFonts w:ascii="Tahoma" w:eastAsia="Frutiger" w:hAnsi="Tahoma" w:cs="Tahoma"/>
          <w:lang w:eastAsia="en-US"/>
        </w:rPr>
        <w:t>velja prepoved odstopa oziroma cesije denarnih terjatev, ki izvirajo iz predmetne</w:t>
      </w:r>
      <w:r>
        <w:rPr>
          <w:rFonts w:ascii="Tahoma" w:eastAsia="Frutiger" w:hAnsi="Tahoma" w:cs="Tahoma"/>
          <w:lang w:eastAsia="en-US"/>
        </w:rPr>
        <w:t>ga</w:t>
      </w:r>
      <w:r w:rsidR="00E90FDB" w:rsidRPr="004C1F13">
        <w:rPr>
          <w:rFonts w:ascii="Tahoma" w:eastAsia="Frutiger" w:hAnsi="Tahoma" w:cs="Tahoma"/>
          <w:lang w:eastAsia="en-US"/>
        </w:rPr>
        <w:t xml:space="preserve"> </w:t>
      </w:r>
      <w:r w:rsidRPr="00781E37">
        <w:rPr>
          <w:rFonts w:ascii="Tahoma" w:hAnsi="Tahoma" w:cs="Tahoma"/>
        </w:rPr>
        <w:t>okvirnega sporazuma</w:t>
      </w:r>
      <w:r w:rsidR="00E90FDB" w:rsidRPr="004C1F13">
        <w:rPr>
          <w:rFonts w:ascii="Tahoma" w:eastAsia="Frutiger" w:hAnsi="Tahoma" w:cs="Tahoma"/>
          <w:lang w:eastAsia="en-US"/>
        </w:rPr>
        <w:t>, drugim pravnim ali fizičnim osebam, razen bankam. V primeru odstopa denarne terjatve drugim pravnim ali fizičnim osebam, razen bankam, odstop nima pravnega učinka.</w:t>
      </w:r>
    </w:p>
    <w:p w14:paraId="5180AAE5" w14:textId="77777777" w:rsidR="00781E37" w:rsidRPr="004C1F13" w:rsidRDefault="00781E37" w:rsidP="00092348">
      <w:pPr>
        <w:keepNext/>
        <w:keepLines/>
        <w:jc w:val="both"/>
        <w:rPr>
          <w:rFonts w:ascii="Tahoma" w:eastAsia="Frutiger" w:hAnsi="Tahoma" w:cs="Tahoma"/>
          <w:lang w:eastAsia="en-US"/>
        </w:rPr>
      </w:pPr>
    </w:p>
    <w:p w14:paraId="4013DA31"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4A66091" w14:textId="77777777" w:rsidR="00C75C7F" w:rsidRDefault="00C75C7F" w:rsidP="00092348">
      <w:pPr>
        <w:keepNext/>
        <w:keepLines/>
        <w:jc w:val="both"/>
        <w:rPr>
          <w:rFonts w:ascii="Tahoma" w:eastAsia="Frutiger" w:hAnsi="Tahoma" w:cs="Tahoma"/>
          <w:lang w:eastAsia="en-US"/>
        </w:rPr>
      </w:pPr>
    </w:p>
    <w:p w14:paraId="0DD3818E" w14:textId="4ECB403D" w:rsidR="00E90FDB"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Spremembe ali dopolnitve te</w:t>
      </w:r>
      <w:r w:rsidR="00781E37">
        <w:rPr>
          <w:rFonts w:ascii="Tahoma" w:eastAsia="Frutiger" w:hAnsi="Tahoma" w:cs="Tahoma"/>
          <w:lang w:eastAsia="en-US"/>
        </w:rPr>
        <w:t>ga</w:t>
      </w:r>
      <w:r w:rsidRPr="004C1F13">
        <w:rPr>
          <w:rFonts w:ascii="Tahoma" w:eastAsia="Frutiger" w:hAnsi="Tahoma" w:cs="Tahoma"/>
          <w:lang w:eastAsia="en-US"/>
        </w:rPr>
        <w:t xml:space="preserve"> </w:t>
      </w:r>
      <w:r w:rsidR="00781E37" w:rsidRPr="00781E37">
        <w:rPr>
          <w:rFonts w:ascii="Tahoma" w:hAnsi="Tahoma" w:cs="Tahoma"/>
        </w:rPr>
        <w:t xml:space="preserve">okvirnega sporazuma </w:t>
      </w:r>
      <w:r w:rsidRPr="004C1F13">
        <w:rPr>
          <w:rFonts w:ascii="Tahoma" w:eastAsia="Frutiger" w:hAnsi="Tahoma" w:cs="Tahoma"/>
          <w:lang w:eastAsia="en-US"/>
        </w:rPr>
        <w:t>veljajo samo v pisni obliki in v primeru, da jih podpišeta obe stranki</w:t>
      </w:r>
      <w:r w:rsidR="00781E37">
        <w:rPr>
          <w:rFonts w:ascii="Tahoma" w:eastAsia="Frutiger" w:hAnsi="Tahoma" w:cs="Tahoma"/>
          <w:lang w:eastAsia="en-US"/>
        </w:rPr>
        <w:t xml:space="preserve"> </w:t>
      </w:r>
      <w:r w:rsidR="00781E37" w:rsidRPr="00781E37">
        <w:rPr>
          <w:rFonts w:ascii="Tahoma" w:hAnsi="Tahoma" w:cs="Tahoma"/>
        </w:rPr>
        <w:t>okvirnega sporazuma</w:t>
      </w:r>
      <w:r w:rsidRPr="004C1F13">
        <w:rPr>
          <w:rFonts w:ascii="Tahoma" w:eastAsia="Frutiger" w:hAnsi="Tahoma" w:cs="Tahoma"/>
          <w:lang w:eastAsia="en-US"/>
        </w:rPr>
        <w:t>.</w:t>
      </w:r>
    </w:p>
    <w:p w14:paraId="130DABC1" w14:textId="3654A673" w:rsidR="00D75066" w:rsidRDefault="00D75066" w:rsidP="00092348">
      <w:pPr>
        <w:keepNext/>
        <w:keepLines/>
        <w:jc w:val="both"/>
        <w:rPr>
          <w:rFonts w:ascii="Tahoma" w:eastAsia="Frutiger" w:hAnsi="Tahoma" w:cs="Tahoma"/>
          <w:lang w:eastAsia="en-US"/>
        </w:rPr>
      </w:pPr>
    </w:p>
    <w:p w14:paraId="688251B5" w14:textId="1A816695" w:rsidR="00D75066" w:rsidRPr="004C1F13" w:rsidRDefault="00D75066" w:rsidP="00092348">
      <w:pPr>
        <w:keepNext/>
        <w:keepLines/>
        <w:jc w:val="both"/>
        <w:rPr>
          <w:rFonts w:ascii="Tahoma" w:eastAsia="Frutiger" w:hAnsi="Tahoma" w:cs="Tahoma"/>
          <w:lang w:eastAsia="en-US"/>
        </w:rPr>
      </w:pPr>
      <w:r w:rsidRPr="00D75066">
        <w:rPr>
          <w:rFonts w:ascii="Tahoma" w:eastAsia="Frutiger" w:hAnsi="Tahoma" w:cs="Tahoma"/>
          <w:lang w:eastAsia="en-US"/>
        </w:rPr>
        <w:t xml:space="preserve">Če katerokoli od določil </w:t>
      </w:r>
      <w:r w:rsidR="00781E37" w:rsidRPr="00781E37">
        <w:rPr>
          <w:rFonts w:ascii="Tahoma" w:hAnsi="Tahoma" w:cs="Tahoma"/>
        </w:rPr>
        <w:t xml:space="preserve">okvirnega sporazuma </w:t>
      </w:r>
      <w:r w:rsidRPr="00D75066">
        <w:rPr>
          <w:rFonts w:ascii="Tahoma" w:eastAsia="Frutiger" w:hAnsi="Tahoma" w:cs="Tahoma"/>
          <w:lang w:eastAsia="en-US"/>
        </w:rPr>
        <w:t xml:space="preserve">je ali postane neveljavno, to ne vpliva na ostala določila </w:t>
      </w:r>
      <w:r w:rsidR="00781E37" w:rsidRPr="00781E37">
        <w:rPr>
          <w:rFonts w:ascii="Tahoma" w:hAnsi="Tahoma" w:cs="Tahoma"/>
        </w:rPr>
        <w:t>okvirnega sporazuma</w:t>
      </w:r>
      <w:r w:rsidRPr="00D75066">
        <w:rPr>
          <w:rFonts w:ascii="Tahoma" w:eastAsia="Frutiger" w:hAnsi="Tahoma" w:cs="Tahoma"/>
          <w:lang w:eastAsia="en-US"/>
        </w:rPr>
        <w:t xml:space="preserve">. Neveljavno določilo se nadomesti z veljavnim, ki mora čim bolj ustrezati namenu, ki sta ga želeli doseči stranki </w:t>
      </w:r>
      <w:r w:rsidR="00781E37" w:rsidRPr="00781E37">
        <w:rPr>
          <w:rFonts w:ascii="Tahoma" w:hAnsi="Tahoma" w:cs="Tahoma"/>
        </w:rPr>
        <w:t xml:space="preserve">okvirnega sporazuma </w:t>
      </w:r>
      <w:r w:rsidRPr="00D75066">
        <w:rPr>
          <w:rFonts w:ascii="Tahoma" w:eastAsia="Frutiger" w:hAnsi="Tahoma" w:cs="Tahoma"/>
          <w:lang w:eastAsia="en-US"/>
        </w:rPr>
        <w:t>z neveljavnim določilom.</w:t>
      </w:r>
    </w:p>
    <w:p w14:paraId="5EE93CED" w14:textId="77777777" w:rsidR="00E90FDB" w:rsidRPr="004C1F13" w:rsidRDefault="00E90FDB" w:rsidP="00092348">
      <w:pPr>
        <w:keepNext/>
        <w:keepLines/>
        <w:jc w:val="both"/>
        <w:rPr>
          <w:rFonts w:ascii="Tahoma" w:eastAsia="Frutiger" w:hAnsi="Tahoma" w:cs="Tahoma"/>
          <w:lang w:eastAsia="en-US"/>
        </w:rPr>
      </w:pPr>
    </w:p>
    <w:p w14:paraId="34D34403"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092348">
      <w:pPr>
        <w:keepNext/>
        <w:keepLines/>
        <w:jc w:val="both"/>
        <w:rPr>
          <w:rFonts w:ascii="Tahoma" w:eastAsia="Frutiger" w:hAnsi="Tahoma" w:cs="Tahoma"/>
          <w:lang w:eastAsia="en-US"/>
        </w:rPr>
      </w:pPr>
    </w:p>
    <w:p w14:paraId="1275F896" w14:textId="77777777" w:rsidR="003E41FE" w:rsidRPr="00C8579C" w:rsidRDefault="003E41FE" w:rsidP="00092348">
      <w:pPr>
        <w:keepNext/>
        <w:keepLines/>
        <w:jc w:val="both"/>
        <w:rPr>
          <w:rFonts w:ascii="Tahoma" w:hAnsi="Tahoma" w:cs="Tahoma"/>
        </w:rPr>
      </w:pPr>
      <w:r w:rsidRPr="00C8579C">
        <w:rPr>
          <w:rFonts w:ascii="Tahoma" w:hAnsi="Tahoma" w:cs="Tahoma"/>
        </w:rPr>
        <w:t>Okvirni sporazum je sklenjen in prične veljati z dnem, ko ga podpišeta obe stranki okvirnega sporazuma pod pogojem, da izvajalec naročniku predloži finančno zavarovanje za zavarovanje dobre izvedbe obveznosti iz okvirnega sporazuma v roku, v višini in z veljavnostjo, kot je določen</w:t>
      </w:r>
      <w:r>
        <w:rPr>
          <w:rFonts w:ascii="Tahoma" w:hAnsi="Tahoma" w:cs="Tahoma"/>
        </w:rPr>
        <w:t>o</w:t>
      </w:r>
      <w:r w:rsidRPr="00C8579C">
        <w:rPr>
          <w:rFonts w:ascii="Tahoma" w:hAnsi="Tahoma" w:cs="Tahoma"/>
        </w:rPr>
        <w:t xml:space="preserve"> v </w:t>
      </w:r>
      <w:r>
        <w:rPr>
          <w:rFonts w:ascii="Tahoma" w:hAnsi="Tahoma" w:cs="Tahoma"/>
          <w:color w:val="000000"/>
        </w:rPr>
        <w:t>16</w:t>
      </w:r>
      <w:r w:rsidRPr="00C8579C">
        <w:rPr>
          <w:rFonts w:ascii="Tahoma" w:hAnsi="Tahoma" w:cs="Tahoma"/>
        </w:rPr>
        <w:t xml:space="preserve">. členu tega okvirnega sporazuma. </w:t>
      </w:r>
      <w:r w:rsidRPr="00C8579C">
        <w:rPr>
          <w:rFonts w:ascii="Tahoma" w:hAnsi="Tahoma" w:cs="Tahoma"/>
          <w:lang w:eastAsia="ar-SA"/>
        </w:rPr>
        <w:t xml:space="preserve">V kolikor izvajalec, v skladu s </w:t>
      </w:r>
      <w:r>
        <w:rPr>
          <w:rFonts w:ascii="Tahoma" w:hAnsi="Tahoma" w:cs="Tahoma"/>
          <w:lang w:eastAsia="ar-SA"/>
        </w:rPr>
        <w:t>16</w:t>
      </w:r>
      <w:r w:rsidRPr="00C8579C">
        <w:rPr>
          <w:rFonts w:ascii="Tahoma" w:hAnsi="Tahoma" w:cs="Tahoma"/>
          <w:lang w:eastAsia="ar-SA"/>
        </w:rPr>
        <w:t>. členom tega okvirnega sporazuma, ne predloži finančnega zavarovanja</w:t>
      </w:r>
      <w:r w:rsidRPr="00C8579C">
        <w:rPr>
          <w:rFonts w:ascii="Tahoma" w:hAnsi="Tahoma" w:cs="Tahoma"/>
        </w:rPr>
        <w:t xml:space="preserve"> za zavarovanje dobre izvedbe obveznosti iz okvirnega sporazuma</w:t>
      </w:r>
      <w:r w:rsidRPr="00C8579C">
        <w:rPr>
          <w:rFonts w:ascii="Tahoma" w:hAnsi="Tahoma" w:cs="Tahoma"/>
          <w:lang w:eastAsia="ar-SA"/>
        </w:rPr>
        <w:t xml:space="preserve">, </w:t>
      </w:r>
      <w:r w:rsidRPr="00C8579C">
        <w:rPr>
          <w:rFonts w:ascii="Tahoma" w:hAnsi="Tahoma" w:cs="Tahoma"/>
        </w:rPr>
        <w:t xml:space="preserve">se šteje, da ta okvirni </w:t>
      </w:r>
      <w:r>
        <w:rPr>
          <w:rFonts w:ascii="Tahoma" w:hAnsi="Tahoma" w:cs="Tahoma"/>
        </w:rPr>
        <w:t>sporazum ni bil nikoli sklenjen, naročnik pa bo unovčil finančno zavarovanje resnosti ponudbe brez kakršnekoli obveznosti do izvajalca</w:t>
      </w:r>
      <w:r w:rsidRPr="00C8579C">
        <w:rPr>
          <w:rFonts w:ascii="Tahoma" w:hAnsi="Tahoma" w:cs="Tahoma"/>
        </w:rPr>
        <w:t xml:space="preserve">. </w:t>
      </w:r>
    </w:p>
    <w:p w14:paraId="239D93DA" w14:textId="77777777" w:rsidR="00E90FDB" w:rsidRPr="004C1F13" w:rsidRDefault="00E90FDB" w:rsidP="00092348">
      <w:pPr>
        <w:keepNext/>
        <w:keepLines/>
        <w:jc w:val="both"/>
        <w:rPr>
          <w:rFonts w:ascii="Tahoma" w:eastAsia="Frutiger" w:hAnsi="Tahoma" w:cs="Tahoma"/>
          <w:lang w:eastAsia="en-US"/>
        </w:rPr>
      </w:pPr>
    </w:p>
    <w:p w14:paraId="0EF5909E" w14:textId="77777777" w:rsidR="003E41FE" w:rsidRPr="00C8579C" w:rsidRDefault="003E41FE" w:rsidP="00092348">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statusnih ter lastninskih sprememb.</w:t>
      </w:r>
    </w:p>
    <w:p w14:paraId="33C8FBA2" w14:textId="77777777" w:rsidR="00B767D9" w:rsidRPr="004C1F13" w:rsidRDefault="00B767D9" w:rsidP="00092348">
      <w:pPr>
        <w:keepNext/>
        <w:keepLines/>
        <w:jc w:val="both"/>
        <w:rPr>
          <w:rFonts w:ascii="Tahoma" w:eastAsia="Frutiger" w:hAnsi="Tahoma" w:cs="Tahoma"/>
          <w:lang w:eastAsia="en-US"/>
        </w:rPr>
      </w:pPr>
    </w:p>
    <w:p w14:paraId="406A5696" w14:textId="77777777" w:rsidR="00E90FDB" w:rsidRPr="00C75C7F" w:rsidRDefault="00E90FDB" w:rsidP="00092348">
      <w:pPr>
        <w:keepNext/>
        <w:keepLines/>
        <w:numPr>
          <w:ilvl w:val="0"/>
          <w:numId w:val="27"/>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092348">
      <w:pPr>
        <w:keepNext/>
        <w:keepLines/>
        <w:jc w:val="both"/>
        <w:rPr>
          <w:rFonts w:ascii="Tahoma" w:eastAsia="Frutiger" w:hAnsi="Tahoma" w:cs="Tahoma"/>
          <w:lang w:eastAsia="en-US"/>
        </w:rPr>
      </w:pPr>
    </w:p>
    <w:p w14:paraId="717FD9C9" w14:textId="1E7E79A2" w:rsidR="00E90FDB" w:rsidRPr="004C1F13" w:rsidRDefault="003E41FE" w:rsidP="00092348">
      <w:pPr>
        <w:keepNext/>
        <w:keepLines/>
        <w:jc w:val="both"/>
        <w:rPr>
          <w:rFonts w:ascii="Tahoma" w:eastAsia="Frutiger" w:hAnsi="Tahoma" w:cs="Tahoma"/>
          <w:lang w:eastAsia="en-US"/>
        </w:rPr>
      </w:pPr>
      <w:r w:rsidRPr="00C8579C">
        <w:rPr>
          <w:rFonts w:ascii="Tahoma" w:hAnsi="Tahoma" w:cs="Tahoma"/>
        </w:rPr>
        <w:t xml:space="preserve">Okvirni sporazum </w:t>
      </w:r>
      <w:r>
        <w:rPr>
          <w:rFonts w:ascii="Tahoma" w:eastAsia="Frutiger" w:hAnsi="Tahoma" w:cs="Tahoma"/>
          <w:lang w:eastAsia="en-US"/>
        </w:rPr>
        <w:t>je sestavljen</w:t>
      </w:r>
      <w:r w:rsidR="00E90FDB" w:rsidRPr="004C1F13">
        <w:rPr>
          <w:rFonts w:ascii="Tahoma" w:eastAsia="Frutiger" w:hAnsi="Tahoma" w:cs="Tahoma"/>
          <w:lang w:eastAsia="en-US"/>
        </w:rPr>
        <w:t xml:space="preserve"> in podpisan v štirih (4) enakih izvodih, od katerih prejme</w:t>
      </w:r>
      <w:r w:rsidR="00447825">
        <w:rPr>
          <w:rFonts w:ascii="Tahoma" w:eastAsia="Frutiger" w:hAnsi="Tahoma" w:cs="Tahoma"/>
          <w:lang w:eastAsia="en-US"/>
        </w:rPr>
        <w:t xml:space="preserve"> vsaka </w:t>
      </w:r>
      <w:r w:rsidR="00E90FDB" w:rsidRPr="004C1F13">
        <w:rPr>
          <w:rFonts w:ascii="Tahoma" w:eastAsia="Frutiger" w:hAnsi="Tahoma" w:cs="Tahoma"/>
          <w:lang w:eastAsia="en-US"/>
        </w:rPr>
        <w:t>strank</w:t>
      </w:r>
      <w:r w:rsidR="00447825">
        <w:rPr>
          <w:rFonts w:ascii="Tahoma" w:eastAsia="Frutiger" w:hAnsi="Tahoma" w:cs="Tahoma"/>
          <w:lang w:eastAsia="en-US"/>
        </w:rPr>
        <w:t>a</w:t>
      </w:r>
      <w:r>
        <w:rPr>
          <w:rFonts w:ascii="Tahoma" w:eastAsia="Frutiger" w:hAnsi="Tahoma" w:cs="Tahoma"/>
          <w:lang w:eastAsia="en-US"/>
        </w:rPr>
        <w:t xml:space="preserve"> </w:t>
      </w:r>
      <w:r>
        <w:rPr>
          <w:rFonts w:ascii="Tahoma" w:hAnsi="Tahoma" w:cs="Tahoma"/>
        </w:rPr>
        <w:t>o</w:t>
      </w:r>
      <w:r w:rsidRPr="00C8579C">
        <w:rPr>
          <w:rFonts w:ascii="Tahoma" w:hAnsi="Tahoma" w:cs="Tahoma"/>
        </w:rPr>
        <w:t>kvirn</w:t>
      </w:r>
      <w:r>
        <w:rPr>
          <w:rFonts w:ascii="Tahoma" w:hAnsi="Tahoma" w:cs="Tahoma"/>
        </w:rPr>
        <w:t>ega</w:t>
      </w:r>
      <w:r w:rsidRPr="00C8579C">
        <w:rPr>
          <w:rFonts w:ascii="Tahoma" w:hAnsi="Tahoma" w:cs="Tahoma"/>
        </w:rPr>
        <w:t xml:space="preserve"> sporazum</w:t>
      </w:r>
      <w:r>
        <w:rPr>
          <w:rFonts w:ascii="Tahoma" w:hAnsi="Tahoma" w:cs="Tahoma"/>
        </w:rPr>
        <w:t>a</w:t>
      </w:r>
      <w:r w:rsidR="00E90FDB" w:rsidRPr="004C1F13">
        <w:rPr>
          <w:rFonts w:ascii="Tahoma" w:eastAsia="Frutiger" w:hAnsi="Tahoma" w:cs="Tahoma"/>
          <w:lang w:eastAsia="en-US"/>
        </w:rPr>
        <w:t xml:space="preserve"> (2) dva izvoda.</w:t>
      </w:r>
    </w:p>
    <w:p w14:paraId="50D2E4B6" w14:textId="77777777" w:rsidR="00E90FDB" w:rsidRPr="004C1F13" w:rsidRDefault="00E90FDB" w:rsidP="00092348">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21E6AB82" w:rsidR="00E90FDB" w:rsidRPr="004C1F13" w:rsidRDefault="003E41FE" w:rsidP="00092348">
            <w:pPr>
              <w:keepNext/>
              <w:keepLines/>
              <w:rPr>
                <w:rFonts w:ascii="Tahoma" w:eastAsia="Frutiger" w:hAnsi="Tahoma" w:cs="Tahoma"/>
                <w:lang w:eastAsia="en-US"/>
              </w:rPr>
            </w:pPr>
            <w:r>
              <w:rPr>
                <w:rFonts w:ascii="Tahoma" w:eastAsia="Frutiger" w:hAnsi="Tahoma" w:cs="Tahoma"/>
                <w:lang w:eastAsia="en-US"/>
              </w:rPr>
              <w:t xml:space="preserve">…………………………. </w:t>
            </w:r>
            <w:r w:rsidR="00E90FDB" w:rsidRPr="004C1F13">
              <w:rPr>
                <w:rFonts w:ascii="Tahoma" w:eastAsia="Frutiger" w:hAnsi="Tahoma" w:cs="Tahoma"/>
                <w:lang w:eastAsia="en-US"/>
              </w:rPr>
              <w:t xml:space="preserve">, dne ………………… </w:t>
            </w:r>
          </w:p>
        </w:tc>
        <w:tc>
          <w:tcPr>
            <w:tcW w:w="5123" w:type="dxa"/>
          </w:tcPr>
          <w:p w14:paraId="325BC343" w14:textId="77777777" w:rsidR="00E90FDB" w:rsidRPr="004C1F13" w:rsidRDefault="00E90FDB" w:rsidP="00092348">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3A5E1D">
        <w:trPr>
          <w:trHeight w:val="1359"/>
        </w:trPr>
        <w:tc>
          <w:tcPr>
            <w:tcW w:w="4597" w:type="dxa"/>
          </w:tcPr>
          <w:p w14:paraId="1C627ADA"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092348">
            <w:pPr>
              <w:keepNext/>
              <w:keepLines/>
              <w:jc w:val="both"/>
              <w:rPr>
                <w:rFonts w:ascii="Tahoma" w:eastAsia="Frutiger" w:hAnsi="Tahoma" w:cs="Tahoma"/>
                <w:lang w:eastAsia="en-US"/>
              </w:rPr>
            </w:pPr>
          </w:p>
          <w:p w14:paraId="3EB0D1D7" w14:textId="77777777" w:rsidR="00E90FDB" w:rsidRPr="004C1F13" w:rsidRDefault="00E90FDB" w:rsidP="00092348">
            <w:pPr>
              <w:keepNext/>
              <w:keepLines/>
              <w:jc w:val="both"/>
              <w:rPr>
                <w:rFonts w:ascii="Tahoma" w:eastAsia="Frutiger" w:hAnsi="Tahoma" w:cs="Tahoma"/>
                <w:lang w:eastAsia="en-US"/>
              </w:rPr>
            </w:pPr>
          </w:p>
          <w:p w14:paraId="206EFA00"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092348">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092348">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092348">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5E77E25" w14:textId="6BA7796F" w:rsidR="00983F85" w:rsidRDefault="00983F85"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12EA9342" w14:textId="2078BE18"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53215DE2" w14:textId="28783541"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69FCF63" w14:textId="10730BB6"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895040F" w14:textId="48209AF7"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5E5CC6D" w14:textId="24E48AD0"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6EAE1784" w14:textId="6679ED99"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4EB865C4" w14:textId="367FCB6D" w:rsidR="004D5AE2" w:rsidRDefault="004D5AE2"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tbl>
      <w:tblPr>
        <w:tblW w:w="9781" w:type="dxa"/>
        <w:tblInd w:w="-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364"/>
        <w:gridCol w:w="850"/>
        <w:gridCol w:w="567"/>
      </w:tblGrid>
      <w:tr w:rsidR="00AE721F" w:rsidRPr="00AE721F" w14:paraId="1221B437" w14:textId="77777777" w:rsidTr="00FF18DA">
        <w:tc>
          <w:tcPr>
            <w:tcW w:w="8364" w:type="dxa"/>
          </w:tcPr>
          <w:p w14:paraId="23438541" w14:textId="77777777" w:rsidR="00AE721F" w:rsidRPr="00AE721F" w:rsidRDefault="00AE721F" w:rsidP="00092348">
            <w:pPr>
              <w:keepNext/>
              <w:keepLines/>
              <w:jc w:val="both"/>
              <w:rPr>
                <w:rFonts w:ascii="Tahoma" w:hAnsi="Tahoma" w:cs="Tahoma"/>
              </w:rPr>
            </w:pPr>
            <w:r w:rsidRPr="00AE721F">
              <w:rPr>
                <w:rFonts w:ascii="Tahoma" w:hAnsi="Tahoma" w:cs="Tahoma"/>
              </w:rPr>
              <w:lastRenderedPageBreak/>
              <w:br w:type="page"/>
            </w:r>
            <w:r w:rsidRPr="00AE721F">
              <w:rPr>
                <w:rFonts w:ascii="Tahoma" w:hAnsi="Tahoma" w:cs="Tahoma"/>
              </w:rPr>
              <w:br w:type="page"/>
            </w:r>
            <w:r w:rsidRPr="00AE721F">
              <w:br w:type="page"/>
            </w:r>
            <w:r w:rsidRPr="00AE721F">
              <w:br w:type="page"/>
            </w:r>
            <w:r w:rsidRPr="00AE721F">
              <w:br w:type="page"/>
            </w:r>
            <w:r w:rsidRPr="00AE721F">
              <w:rPr>
                <w:rFonts w:ascii="Tahoma" w:hAnsi="Tahoma" w:cs="Tahoma"/>
              </w:rPr>
              <w:t>ZAVAROVANJE RESNOSTI PONUDBE</w:t>
            </w:r>
          </w:p>
        </w:tc>
        <w:tc>
          <w:tcPr>
            <w:tcW w:w="850" w:type="dxa"/>
            <w:tcBorders>
              <w:right w:val="nil"/>
            </w:tcBorders>
          </w:tcPr>
          <w:p w14:paraId="705BC77B" w14:textId="77777777" w:rsidR="00AE721F" w:rsidRPr="00AE721F" w:rsidRDefault="00AE721F" w:rsidP="00092348">
            <w:pPr>
              <w:keepNext/>
              <w:keepLines/>
              <w:jc w:val="both"/>
              <w:rPr>
                <w:rFonts w:ascii="Tahoma" w:hAnsi="Tahoma" w:cs="Tahoma"/>
                <w:b/>
              </w:rPr>
            </w:pPr>
            <w:r w:rsidRPr="00AE721F">
              <w:rPr>
                <w:rFonts w:ascii="Tahoma" w:hAnsi="Tahoma" w:cs="Tahoma"/>
                <w:b/>
                <w:i/>
              </w:rPr>
              <w:t xml:space="preserve">Priloga </w:t>
            </w:r>
          </w:p>
        </w:tc>
        <w:tc>
          <w:tcPr>
            <w:tcW w:w="567" w:type="dxa"/>
            <w:tcBorders>
              <w:left w:val="nil"/>
            </w:tcBorders>
          </w:tcPr>
          <w:p w14:paraId="0C00B4B8" w14:textId="64DB04E8" w:rsidR="00AE721F" w:rsidRPr="00AE721F" w:rsidRDefault="00AE721F" w:rsidP="00092348">
            <w:pPr>
              <w:keepNext/>
              <w:keepLines/>
              <w:jc w:val="both"/>
              <w:rPr>
                <w:rFonts w:ascii="Tahoma" w:hAnsi="Tahoma" w:cs="Tahoma"/>
                <w:b/>
                <w:i/>
              </w:rPr>
            </w:pPr>
            <w:r>
              <w:rPr>
                <w:rFonts w:ascii="Tahoma" w:hAnsi="Tahoma" w:cs="Tahoma"/>
                <w:b/>
                <w:i/>
              </w:rPr>
              <w:t>8/1</w:t>
            </w:r>
          </w:p>
        </w:tc>
      </w:tr>
    </w:tbl>
    <w:p w14:paraId="320B4C64"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AE721F">
        <w:rPr>
          <w:rFonts w:ascii="Tahoma" w:hAnsi="Tahoma" w:cs="Tahoma"/>
          <w:i/>
          <w:lang w:eastAsia="en-US"/>
        </w:rPr>
        <w:t xml:space="preserve">Glava s podatki o garantu (banki) ali SWIFT-ključ </w:t>
      </w:r>
    </w:p>
    <w:p w14:paraId="767E6AD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6AD4F9F7"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lang w:eastAsia="en-US"/>
        </w:rPr>
        <w:t xml:space="preserve">Za: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i/>
          <w:lang w:eastAsia="en-US"/>
        </w:rPr>
        <w:t xml:space="preserve"> (vpiše se upravičenca tj. izvajalca postopka javnega naročanja)</w:t>
      </w:r>
    </w:p>
    <w:p w14:paraId="0786665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AE721F">
        <w:rPr>
          <w:rFonts w:ascii="Tahoma" w:hAnsi="Tahoma" w:cs="Tahoma"/>
          <w:lang w:eastAsia="en-US"/>
        </w:rPr>
        <w:t xml:space="preserve">Datum: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datum izdaje)</w:t>
      </w:r>
    </w:p>
    <w:p w14:paraId="4A115AA5"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6CF3E84"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VRSTA ZAVAROVANJA:</w:t>
      </w:r>
      <w:r w:rsidRPr="00AE721F">
        <w:rPr>
          <w:rFonts w:ascii="Tahoma" w:hAnsi="Tahoma" w:cs="Tahoma"/>
          <w:lang w:eastAsia="en-US"/>
        </w:rPr>
        <w:t xml:space="preserv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i/>
          <w:lang w:eastAsia="en-US"/>
        </w:rPr>
        <w:t xml:space="preserve"> (vpiše se vrsta zavarovanja: bančna garancija)</w:t>
      </w:r>
    </w:p>
    <w:p w14:paraId="279E07E0"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4A0DF8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 xml:space="preserve">ŠTEVILKA: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številka zavarovanja)</w:t>
      </w:r>
    </w:p>
    <w:p w14:paraId="5AAB74D6"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AE244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GARANT:</w:t>
      </w:r>
      <w:r w:rsidRPr="00AE721F">
        <w:rPr>
          <w:rFonts w:ascii="Tahoma" w:hAnsi="Tahoma" w:cs="Tahoma"/>
          <w:lang w:eastAsia="en-US"/>
        </w:rPr>
        <w:t xml:space="preserv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ime in naslov banke v kraju izdaje)</w:t>
      </w:r>
    </w:p>
    <w:p w14:paraId="79B1F51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B14F3D6"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AE721F">
        <w:rPr>
          <w:rFonts w:ascii="Tahoma" w:hAnsi="Tahoma" w:cs="Tahoma"/>
          <w:b/>
          <w:lang w:eastAsia="en-US"/>
        </w:rPr>
        <w:t xml:space="preserve">NAROČNIK: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(vpišeta se ime in naslov naročnika zavarovanja, tj. ponudnika v postopku javnega naročanja)</w:t>
      </w:r>
    </w:p>
    <w:p w14:paraId="2DDB294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BCBDFD6"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UPRAVIČENEC:</w:t>
      </w:r>
      <w:r w:rsidRPr="00AE721F">
        <w:rPr>
          <w:rFonts w:ascii="Tahoma" w:hAnsi="Tahoma" w:cs="Tahoma"/>
          <w:lang w:eastAsia="en-US"/>
        </w:rPr>
        <w:t xml:space="preserv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i/>
          <w:lang w:eastAsia="en-US"/>
        </w:rPr>
        <w:t xml:space="preserve"> (vpiše se izvajalec postopka javnega naročanja)</w:t>
      </w:r>
    </w:p>
    <w:p w14:paraId="6756FA6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ED1C75F"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 xml:space="preserve">OSNOVNI POSEL: </w:t>
      </w:r>
      <w:r w:rsidRPr="00AE721F">
        <w:rPr>
          <w:rFonts w:ascii="Tahoma" w:hAnsi="Tahoma" w:cs="Tahoma"/>
          <w:lang w:eastAsia="en-US"/>
        </w:rPr>
        <w:t xml:space="preserve">obveznost naročnika zavarovanja iz njegove ponudbe, predložene v postopku javnega naročanja št.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številka objave oziroma interne oznake postopka oddaje javnega naročila)</w:t>
      </w:r>
      <w:r w:rsidRPr="00AE721F">
        <w:rPr>
          <w:rFonts w:ascii="Tahoma" w:hAnsi="Tahoma" w:cs="Tahoma"/>
          <w:lang w:eastAsia="en-US"/>
        </w:rPr>
        <w:t xml:space="preserve">, katerega predmet je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predmet javnega naročila)</w:t>
      </w:r>
      <w:r w:rsidRPr="00AE721F">
        <w:rPr>
          <w:rFonts w:ascii="Tahoma" w:hAnsi="Tahoma" w:cs="Tahoma"/>
          <w:lang w:eastAsia="en-US"/>
        </w:rPr>
        <w:t>.</w:t>
      </w:r>
    </w:p>
    <w:p w14:paraId="20DA3B97"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F2CCC8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 xml:space="preserve">ZNESEK V EUR: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najvišji znesek s številko in besedo)</w:t>
      </w:r>
    </w:p>
    <w:p w14:paraId="24AFF5A5"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D6F8C3E"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 xml:space="preserve">LISTINE, KI JIH JE POLEG IZJAVE TREBA PRILOŽITI ZAHTEVI ZA PLAČILO IN SE IZRECNO ZAHTEVAJO V SPODNJEM BESEDILU: </w:t>
      </w:r>
      <w:r w:rsidRPr="00AE721F">
        <w:rPr>
          <w:rFonts w:ascii="Tahoma" w:hAnsi="Tahoma" w:cs="Tahoma"/>
          <w:lang w:eastAsia="en-US"/>
        </w:rPr>
        <w:t>nobena</w:t>
      </w:r>
    </w:p>
    <w:p w14:paraId="0B63DD13"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124DE5F"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JEZIK V ZAHTEVANIH LISTINAH:</w:t>
      </w:r>
      <w:r w:rsidRPr="00AE721F">
        <w:rPr>
          <w:rFonts w:ascii="Tahoma" w:hAnsi="Tahoma" w:cs="Tahoma"/>
          <w:lang w:eastAsia="en-US"/>
        </w:rPr>
        <w:t xml:space="preserve"> slovenski</w:t>
      </w:r>
    </w:p>
    <w:p w14:paraId="4E73AC64"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6A955EA"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OBLIKA PREDLOŽITVE:</w:t>
      </w:r>
      <w:r w:rsidRPr="00AE721F">
        <w:rPr>
          <w:rFonts w:ascii="Tahoma" w:hAnsi="Tahoma" w:cs="Tahoma"/>
          <w:lang w:eastAsia="en-US"/>
        </w:rPr>
        <w:t xml:space="preserve"> v papirni obliki s priporočeno pošto ali katerokoli obliko hitre pošte ali osebno ali v elektronski obliki po SWIFT sistemu na naslov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(navede se SWIFT naslova garanta)</w:t>
      </w:r>
    </w:p>
    <w:p w14:paraId="6951C6D3"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1457E2C"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AE721F">
        <w:rPr>
          <w:rFonts w:ascii="Tahoma" w:hAnsi="Tahoma" w:cs="Tahoma"/>
          <w:b/>
          <w:lang w:eastAsia="en-US"/>
        </w:rPr>
        <w:t>KRAJ PREDLOŽITVE:</w:t>
      </w:r>
      <w:r w:rsidRPr="00AE721F">
        <w:rPr>
          <w:rFonts w:ascii="Tahoma" w:hAnsi="Tahoma" w:cs="Tahoma"/>
          <w:lang w:eastAsia="en-US"/>
        </w:rPr>
        <w:t xml:space="preserv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(garant vpiše naslov podružnice, kjer se opravi predložitev papirnih listin, ali elektronski naslov za predložitev v elektronski obliki, kot na primer garantov SWIFT naslov)</w:t>
      </w:r>
    </w:p>
    <w:p w14:paraId="62061894"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EE9C14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lang w:eastAsia="en-US"/>
        </w:rPr>
        <w:t>Ne glede na naslov podružnice, ki jo je vpisal garant, se predložitev papirnih listin lahko opravi v katerikoli podružnici garanta na območju Republike Slovenije.</w:t>
      </w:r>
      <w:r w:rsidRPr="00AE721F" w:rsidDel="00D4087F">
        <w:rPr>
          <w:rFonts w:ascii="Tahoma" w:hAnsi="Tahoma" w:cs="Tahoma"/>
          <w:lang w:eastAsia="en-US"/>
        </w:rPr>
        <w:t xml:space="preserve"> </w:t>
      </w:r>
    </w:p>
    <w:p w14:paraId="08A7B79A"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253B526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 xml:space="preserve">ROK VELJAVNOSTI: </w:t>
      </w:r>
      <w:r w:rsidRPr="00AE721F">
        <w:rPr>
          <w:rFonts w:ascii="Tahoma" w:hAnsi="Tahoma" w:cs="Tahoma"/>
          <w:lang w:eastAsia="en-US"/>
        </w:rPr>
        <w:fldChar w:fldCharType="begin">
          <w:ffData>
            <w:name w:val="Besedilo2"/>
            <w:enabled/>
            <w:calcOnExit w:val="0"/>
            <w:textInput>
              <w:default w:val="DD. MM. LLLL"/>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DD. MM. LLLL</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(vpiše se datum, ki je naveden v razpisni dokumentaciji za oddajo predmetnega javnega naročila - tj. z dobo veljavnosti (vsaj) do dneva veljavnosti ponudbe)</w:t>
      </w:r>
    </w:p>
    <w:p w14:paraId="6FD43F5B"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C8F8A62"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AE721F">
        <w:rPr>
          <w:rFonts w:ascii="Tahoma" w:hAnsi="Tahoma" w:cs="Tahoma"/>
          <w:b/>
          <w:lang w:eastAsia="en-US"/>
        </w:rPr>
        <w:t>STRANKA, KI MORA PLAČATI STROŠKE:</w:t>
      </w:r>
      <w:r w:rsidRPr="00AE721F">
        <w:rPr>
          <w:rFonts w:ascii="Tahoma" w:hAnsi="Tahoma" w:cs="Tahoma"/>
          <w:lang w:eastAsia="en-US"/>
        </w:rPr>
        <w:t xml:space="preserve"> </w:t>
      </w:r>
      <w:r w:rsidRPr="00AE721F">
        <w:rPr>
          <w:rFonts w:ascii="Tahoma" w:hAnsi="Tahoma" w:cs="Tahoma"/>
          <w:lang w:eastAsia="en-US"/>
        </w:rPr>
        <w:fldChar w:fldCharType="begin">
          <w:ffData>
            <w:name w:val="Besedilo2"/>
            <w:enabled/>
            <w:calcOnExit w:val="0"/>
            <w:textInput/>
          </w:ffData>
        </w:fldChar>
      </w:r>
      <w:r w:rsidRPr="00AE721F">
        <w:rPr>
          <w:rFonts w:ascii="Tahoma" w:hAnsi="Tahoma" w:cs="Tahoma"/>
          <w:lang w:eastAsia="en-US"/>
        </w:rPr>
        <w:instrText xml:space="preserve"> FORMTEXT </w:instrText>
      </w:r>
      <w:r w:rsidRPr="00AE721F">
        <w:rPr>
          <w:rFonts w:ascii="Tahoma" w:hAnsi="Tahoma" w:cs="Tahoma"/>
          <w:lang w:eastAsia="en-US"/>
        </w:rPr>
      </w:r>
      <w:r w:rsidRPr="00AE721F">
        <w:rPr>
          <w:rFonts w:ascii="Tahoma" w:hAnsi="Tahoma" w:cs="Tahoma"/>
          <w:lang w:eastAsia="en-US"/>
        </w:rPr>
        <w:fldChar w:fldCharType="separate"/>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noProof/>
          <w:lang w:eastAsia="en-US"/>
        </w:rPr>
        <w:t> </w:t>
      </w:r>
      <w:r w:rsidRPr="00AE721F">
        <w:rPr>
          <w:rFonts w:ascii="Tahoma" w:hAnsi="Tahoma" w:cs="Tahoma"/>
          <w:lang w:eastAsia="en-US"/>
        </w:rPr>
        <w:fldChar w:fldCharType="end"/>
      </w:r>
      <w:r w:rsidRPr="00AE721F">
        <w:rPr>
          <w:rFonts w:ascii="Tahoma" w:hAnsi="Tahoma" w:cs="Tahoma"/>
          <w:lang w:eastAsia="en-US"/>
        </w:rPr>
        <w:t xml:space="preserve"> </w:t>
      </w:r>
      <w:r w:rsidRPr="00AE721F">
        <w:rPr>
          <w:rFonts w:ascii="Tahoma" w:hAnsi="Tahoma" w:cs="Tahoma"/>
          <w:i/>
          <w:lang w:eastAsia="en-US"/>
        </w:rPr>
        <w:t xml:space="preserve">(vpiše se ime naročnika zavarovanja, tj. ponudnika v postopku javnega naročanja) </w:t>
      </w:r>
    </w:p>
    <w:p w14:paraId="69BCA30C"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04C7EE36" w14:textId="77777777" w:rsidR="00AE721F" w:rsidRPr="00AE721F" w:rsidRDefault="00AE721F" w:rsidP="00092348">
      <w:pPr>
        <w:keepNext/>
        <w:keepLines/>
        <w:jc w:val="both"/>
        <w:rPr>
          <w:rFonts w:ascii="Tahoma" w:hAnsi="Tahoma" w:cs="Tahoma"/>
          <w:lang w:eastAsia="en-US"/>
        </w:rPr>
      </w:pPr>
      <w:r w:rsidRPr="00AE721F">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050A41D9" w14:textId="77777777" w:rsidR="00AE721F" w:rsidRPr="00AE721F" w:rsidRDefault="00AE721F" w:rsidP="00092348">
      <w:pPr>
        <w:keepNext/>
        <w:keepLines/>
        <w:jc w:val="both"/>
        <w:rPr>
          <w:rFonts w:ascii="Tahoma" w:hAnsi="Tahoma" w:cs="Tahoma"/>
          <w:lang w:eastAsia="en-US"/>
        </w:rPr>
      </w:pPr>
    </w:p>
    <w:p w14:paraId="758CC618" w14:textId="77777777" w:rsidR="00AE721F" w:rsidRPr="00AE721F" w:rsidRDefault="00AE721F" w:rsidP="00092348">
      <w:pPr>
        <w:keepNext/>
        <w:keepLines/>
        <w:jc w:val="both"/>
        <w:rPr>
          <w:rFonts w:ascii="Tahoma" w:hAnsi="Tahoma" w:cs="Tahoma"/>
          <w:lang w:eastAsia="en-US"/>
        </w:rPr>
      </w:pPr>
      <w:r w:rsidRPr="00AE721F">
        <w:rPr>
          <w:rFonts w:ascii="Tahoma" w:hAnsi="Tahoma" w:cs="Tahoma"/>
          <w:lang w:eastAsia="en-US"/>
        </w:rPr>
        <w:t xml:space="preserve">Zavarovanje se lahko unovči iz naslednjih razlogov, ki morajo biti navedeni v izjavi upravičenca oziroma zahtevi za plačilo: </w:t>
      </w:r>
    </w:p>
    <w:p w14:paraId="349883A0" w14:textId="77777777" w:rsidR="00AE721F" w:rsidRPr="00AE721F" w:rsidRDefault="00AE721F" w:rsidP="00092348">
      <w:pPr>
        <w:keepNext/>
        <w:keepLines/>
        <w:numPr>
          <w:ilvl w:val="0"/>
          <w:numId w:val="48"/>
        </w:numPr>
        <w:ind w:left="426" w:hanging="284"/>
        <w:jc w:val="both"/>
        <w:rPr>
          <w:rFonts w:ascii="Tahoma" w:hAnsi="Tahoma" w:cs="Tahoma"/>
          <w:lang w:eastAsia="en-US"/>
        </w:rPr>
      </w:pPr>
      <w:r w:rsidRPr="00AE721F">
        <w:rPr>
          <w:rFonts w:ascii="Tahoma" w:hAnsi="Tahoma" w:cs="Tahoma"/>
          <w:lang w:eastAsia="en-US"/>
        </w:rPr>
        <w:t>naročnik zavarovanja je umaknil ponudbo po poteku roka za prejem ponudb ali nedopustno spremenil ponudbo v času njene veljavnosti; ali</w:t>
      </w:r>
    </w:p>
    <w:p w14:paraId="59FE632C" w14:textId="77777777" w:rsidR="00AE721F" w:rsidRPr="00AE721F" w:rsidRDefault="00AE721F" w:rsidP="00092348">
      <w:pPr>
        <w:keepNext/>
        <w:keepLines/>
        <w:numPr>
          <w:ilvl w:val="0"/>
          <w:numId w:val="48"/>
        </w:numPr>
        <w:ind w:left="426" w:hanging="284"/>
        <w:jc w:val="both"/>
        <w:rPr>
          <w:rFonts w:ascii="Tahoma" w:hAnsi="Tahoma" w:cs="Tahoma"/>
          <w:lang w:eastAsia="en-US"/>
        </w:rPr>
      </w:pPr>
      <w:r w:rsidRPr="00AE721F">
        <w:rPr>
          <w:rFonts w:ascii="Tahoma" w:hAnsi="Tahoma" w:cs="Tahoma"/>
          <w:lang w:eastAsia="en-US"/>
        </w:rPr>
        <w:t>izbrani naročnik zavarovanja na poziv upravičenca ni podpisal okvirnega sporazuma; ali</w:t>
      </w:r>
    </w:p>
    <w:p w14:paraId="0F2F64DB" w14:textId="77777777" w:rsidR="00AE721F" w:rsidRPr="00AE721F" w:rsidRDefault="00AE721F" w:rsidP="00092348">
      <w:pPr>
        <w:keepNext/>
        <w:keepLines/>
        <w:numPr>
          <w:ilvl w:val="0"/>
          <w:numId w:val="48"/>
        </w:numPr>
        <w:ind w:left="426" w:hanging="284"/>
        <w:jc w:val="both"/>
        <w:rPr>
          <w:rFonts w:ascii="Tahoma" w:hAnsi="Tahoma" w:cs="Tahoma"/>
          <w:lang w:eastAsia="en-US"/>
        </w:rPr>
      </w:pPr>
      <w:r w:rsidRPr="00AE721F">
        <w:rPr>
          <w:rFonts w:ascii="Tahoma" w:hAnsi="Tahoma" w:cs="Tahoma"/>
          <w:lang w:eastAsia="en-US"/>
        </w:rPr>
        <w:t>izbrani naročnik zavarovanja ni predložil zavarovanja za dobro izvedbo obveznosti v skladu s pogoji naročila.</w:t>
      </w:r>
    </w:p>
    <w:p w14:paraId="424AB556" w14:textId="77777777" w:rsidR="00AE721F" w:rsidRPr="00AE721F" w:rsidRDefault="00AE721F" w:rsidP="00092348">
      <w:pPr>
        <w:keepNext/>
        <w:keepLines/>
        <w:jc w:val="both"/>
        <w:rPr>
          <w:rFonts w:ascii="Tahoma" w:hAnsi="Tahoma" w:cs="Tahoma"/>
          <w:lang w:eastAsia="en-US"/>
        </w:rPr>
      </w:pPr>
      <w:r w:rsidRPr="00AE721F">
        <w:rPr>
          <w:rFonts w:ascii="Tahoma" w:hAnsi="Tahoma" w:cs="Tahoma"/>
          <w:lang w:eastAsia="en-US"/>
        </w:rPr>
        <w:lastRenderedPageBreak/>
        <w:t>Katerokoli zahtevo za plačilo po tem zavarovanju moramo prejeti na datum veljavnosti zavarovanja ali pred njim v zgoraj navedenem kraju predložitve.</w:t>
      </w:r>
    </w:p>
    <w:p w14:paraId="471B84F9" w14:textId="77777777" w:rsidR="00AE721F" w:rsidRPr="00AE721F" w:rsidRDefault="00AE721F" w:rsidP="00092348">
      <w:pPr>
        <w:keepNext/>
        <w:keepLines/>
        <w:jc w:val="both"/>
        <w:rPr>
          <w:rFonts w:ascii="Tahoma" w:hAnsi="Tahoma" w:cs="Tahoma"/>
          <w:lang w:eastAsia="en-US"/>
        </w:rPr>
      </w:pPr>
    </w:p>
    <w:p w14:paraId="05C93168" w14:textId="77777777" w:rsidR="00AE721F" w:rsidRPr="00AE721F" w:rsidRDefault="00AE721F" w:rsidP="00092348">
      <w:pPr>
        <w:keepNext/>
        <w:keepLines/>
        <w:jc w:val="both"/>
        <w:rPr>
          <w:rFonts w:ascii="Tahoma" w:hAnsi="Tahoma" w:cs="Tahoma"/>
          <w:lang w:eastAsia="en-US"/>
        </w:rPr>
      </w:pPr>
      <w:r w:rsidRPr="00AE721F">
        <w:rPr>
          <w:rFonts w:ascii="Tahoma" w:hAnsi="Tahoma" w:cs="Tahoma"/>
          <w:lang w:eastAsia="en-US"/>
        </w:rPr>
        <w:t>Morebitne spore v zvezi s tem zavarovanjem rešuje stvarno pristojno sodišče v Ljubljani po slovenskem pravu.</w:t>
      </w:r>
    </w:p>
    <w:p w14:paraId="12791A4E"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AF2ECAA"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AE721F">
        <w:rPr>
          <w:rFonts w:ascii="Tahoma" w:hAnsi="Tahoma" w:cs="Tahoma"/>
        </w:rPr>
        <w:t>Za to zavarovanje veljajo Enotna pravila za garancije na poziv (EPGP) revizija iz leta 2010, izdana pri MTZ pod št. 758.</w:t>
      </w:r>
    </w:p>
    <w:p w14:paraId="646E16CA"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E6D25D6"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C517681" w14:textId="77777777" w:rsidR="00AE721F" w:rsidRPr="00AE721F" w:rsidRDefault="00AE721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t xml:space="preserve"> garant</w:t>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r>
      <w:r w:rsidRPr="00AE721F">
        <w:rPr>
          <w:rFonts w:ascii="Tahoma" w:hAnsi="Tahoma" w:cs="Tahoma"/>
          <w:lang w:eastAsia="en-US"/>
        </w:rPr>
        <w:tab/>
        <w:t>(žig in podpis)</w:t>
      </w:r>
    </w:p>
    <w:p w14:paraId="0C3C2522" w14:textId="77777777" w:rsidR="00AE721F" w:rsidRPr="00AE721F" w:rsidRDefault="00AE721F" w:rsidP="00092348">
      <w:pPr>
        <w:keepNext/>
        <w:keepLines/>
        <w:rPr>
          <w:rFonts w:ascii="Arial" w:hAnsi="Arial" w:cs="Arial"/>
          <w:lang w:eastAsia="en-US"/>
        </w:rPr>
      </w:pPr>
    </w:p>
    <w:p w14:paraId="7A693CF9" w14:textId="77777777" w:rsidR="00AE721F" w:rsidRPr="00AE721F" w:rsidRDefault="00AE721F" w:rsidP="00092348">
      <w:pPr>
        <w:keepNext/>
        <w:keepLines/>
        <w:jc w:val="both"/>
        <w:rPr>
          <w:rFonts w:ascii="Tahoma" w:hAnsi="Tahoma" w:cs="Tahoma"/>
          <w:i/>
          <w:iCs/>
          <w:sz w:val="18"/>
          <w:szCs w:val="22"/>
        </w:rPr>
      </w:pPr>
    </w:p>
    <w:p w14:paraId="3255226E" w14:textId="77777777" w:rsidR="00AE721F" w:rsidRPr="00AE721F" w:rsidRDefault="00AE721F" w:rsidP="00092348">
      <w:pPr>
        <w:keepNext/>
        <w:keepLines/>
        <w:jc w:val="both"/>
        <w:rPr>
          <w:rFonts w:ascii="Tahoma" w:hAnsi="Tahoma" w:cs="Tahoma"/>
          <w:i/>
          <w:iCs/>
          <w:sz w:val="18"/>
          <w:szCs w:val="22"/>
        </w:rPr>
      </w:pPr>
    </w:p>
    <w:p w14:paraId="0716A71D" w14:textId="77777777" w:rsidR="00AE721F" w:rsidRPr="00AE721F" w:rsidRDefault="00AE721F" w:rsidP="00092348">
      <w:pPr>
        <w:keepNext/>
        <w:keepLines/>
        <w:jc w:val="both"/>
        <w:rPr>
          <w:rFonts w:ascii="Tahoma" w:hAnsi="Tahoma" w:cs="Tahoma"/>
          <w:i/>
          <w:iCs/>
          <w:sz w:val="18"/>
          <w:szCs w:val="22"/>
        </w:rPr>
      </w:pPr>
    </w:p>
    <w:p w14:paraId="0B15AC26" w14:textId="77777777" w:rsidR="00AE721F" w:rsidRPr="00AE721F" w:rsidRDefault="00AE721F" w:rsidP="00092348">
      <w:pPr>
        <w:keepNext/>
        <w:keepLines/>
        <w:jc w:val="both"/>
        <w:rPr>
          <w:rFonts w:ascii="Tahoma" w:hAnsi="Tahoma" w:cs="Tahoma"/>
          <w:i/>
          <w:iCs/>
          <w:sz w:val="18"/>
          <w:szCs w:val="22"/>
        </w:rPr>
      </w:pPr>
    </w:p>
    <w:p w14:paraId="5979F283" w14:textId="77777777" w:rsidR="00AE721F" w:rsidRPr="00AE721F" w:rsidRDefault="00AE721F" w:rsidP="00092348">
      <w:pPr>
        <w:keepNext/>
        <w:keepLines/>
        <w:jc w:val="both"/>
        <w:rPr>
          <w:rFonts w:ascii="Tahoma" w:hAnsi="Tahoma" w:cs="Tahoma"/>
          <w:i/>
          <w:iCs/>
          <w:sz w:val="18"/>
          <w:szCs w:val="22"/>
        </w:rPr>
      </w:pPr>
    </w:p>
    <w:p w14:paraId="36597B16" w14:textId="67DE9BB9" w:rsidR="00AE721F" w:rsidRDefault="00AE721F" w:rsidP="00092348">
      <w:pPr>
        <w:keepNext/>
        <w:keepLines/>
        <w:jc w:val="both"/>
        <w:rPr>
          <w:rFonts w:ascii="Tahoma" w:hAnsi="Tahoma" w:cs="Tahoma"/>
          <w:b/>
          <w:i/>
          <w:iCs/>
          <w:sz w:val="18"/>
          <w:szCs w:val="22"/>
          <w:u w:val="single"/>
        </w:rPr>
      </w:pPr>
      <w:r w:rsidRPr="00AE721F">
        <w:rPr>
          <w:rFonts w:ascii="Tahoma" w:hAnsi="Tahoma" w:cs="Tahoma"/>
          <w:i/>
          <w:iCs/>
          <w:sz w:val="18"/>
          <w:szCs w:val="22"/>
        </w:rPr>
        <w:t xml:space="preserve">Ponudnik </w:t>
      </w:r>
      <w:r>
        <w:rPr>
          <w:rFonts w:ascii="Tahoma" w:hAnsi="Tahoma" w:cs="Tahoma"/>
          <w:i/>
          <w:iCs/>
          <w:sz w:val="18"/>
          <w:szCs w:val="22"/>
          <w:u w:val="single"/>
        </w:rPr>
        <w:t>finančno zavarovanje</w:t>
      </w:r>
      <w:r w:rsidRPr="00AE721F">
        <w:rPr>
          <w:rFonts w:ascii="Tahoma" w:hAnsi="Tahoma" w:cs="Tahoma"/>
          <w:i/>
          <w:iCs/>
          <w:sz w:val="18"/>
          <w:szCs w:val="22"/>
          <w:u w:val="single"/>
        </w:rPr>
        <w:t xml:space="preserve"> za resnost ponudbe</w:t>
      </w:r>
      <w:r w:rsidRPr="00AE721F">
        <w:rPr>
          <w:rFonts w:ascii="Tahoma" w:hAnsi="Tahoma" w:cs="Tahoma"/>
          <w:b/>
          <w:i/>
          <w:iCs/>
          <w:sz w:val="18"/>
          <w:szCs w:val="22"/>
        </w:rPr>
        <w:t xml:space="preserve"> </w:t>
      </w:r>
      <w:r w:rsidRPr="00AE721F">
        <w:rPr>
          <w:rFonts w:ascii="Tahoma" w:hAnsi="Tahoma" w:cs="Tahoma"/>
          <w:i/>
          <w:iCs/>
          <w:sz w:val="18"/>
          <w:szCs w:val="22"/>
        </w:rPr>
        <w:t>v okviru informacijskega sistema e-JN</w:t>
      </w:r>
      <w:r w:rsidRPr="00AE721F">
        <w:rPr>
          <w:rFonts w:ascii="Tahoma" w:hAnsi="Tahoma" w:cs="Tahoma"/>
          <w:b/>
          <w:i/>
          <w:iCs/>
          <w:sz w:val="18"/>
          <w:szCs w:val="22"/>
        </w:rPr>
        <w:t xml:space="preserve"> </w:t>
      </w:r>
      <w:r w:rsidRPr="00AE721F">
        <w:rPr>
          <w:rFonts w:ascii="Tahoma" w:hAnsi="Tahoma" w:cs="Tahoma"/>
          <w:b/>
          <w:i/>
          <w:iCs/>
          <w:sz w:val="18"/>
          <w:szCs w:val="22"/>
          <w:u w:val="single"/>
        </w:rPr>
        <w:t>naloži v razdelek »Drugi dokumenti«!!!</w:t>
      </w:r>
    </w:p>
    <w:p w14:paraId="6208F84C" w14:textId="2F192788" w:rsidR="0022579C" w:rsidRDefault="0022579C" w:rsidP="00092348">
      <w:pPr>
        <w:keepNext/>
        <w:keepLines/>
        <w:jc w:val="both"/>
        <w:rPr>
          <w:rFonts w:ascii="Tahoma" w:hAnsi="Tahoma" w:cs="Tahoma"/>
          <w:b/>
          <w:i/>
          <w:iCs/>
          <w:sz w:val="18"/>
          <w:szCs w:val="22"/>
          <w:u w:val="single"/>
        </w:rPr>
      </w:pPr>
    </w:p>
    <w:p w14:paraId="730E609F" w14:textId="7B6B97AE" w:rsidR="0022579C" w:rsidRDefault="0022579C" w:rsidP="00092348">
      <w:pPr>
        <w:keepNext/>
        <w:keepLines/>
        <w:jc w:val="both"/>
        <w:rPr>
          <w:rFonts w:ascii="Tahoma" w:hAnsi="Tahoma" w:cs="Tahoma"/>
          <w:b/>
          <w:i/>
          <w:iCs/>
          <w:sz w:val="18"/>
          <w:szCs w:val="22"/>
          <w:u w:val="single"/>
        </w:rPr>
      </w:pPr>
    </w:p>
    <w:p w14:paraId="69A6D59C" w14:textId="30589D47" w:rsidR="0022579C" w:rsidRDefault="0022579C" w:rsidP="00092348">
      <w:pPr>
        <w:keepNext/>
        <w:keepLines/>
        <w:jc w:val="both"/>
        <w:rPr>
          <w:rFonts w:ascii="Tahoma" w:hAnsi="Tahoma" w:cs="Tahoma"/>
          <w:b/>
          <w:i/>
          <w:iCs/>
          <w:sz w:val="18"/>
          <w:szCs w:val="22"/>
          <w:u w:val="single"/>
        </w:rPr>
      </w:pPr>
    </w:p>
    <w:p w14:paraId="529674A6" w14:textId="13094FD6" w:rsidR="0022579C" w:rsidRDefault="0022579C" w:rsidP="00092348">
      <w:pPr>
        <w:keepNext/>
        <w:keepLines/>
        <w:jc w:val="both"/>
        <w:rPr>
          <w:rFonts w:ascii="Tahoma" w:hAnsi="Tahoma" w:cs="Tahoma"/>
          <w:b/>
          <w:i/>
          <w:iCs/>
          <w:sz w:val="18"/>
          <w:szCs w:val="22"/>
          <w:u w:val="single"/>
        </w:rPr>
      </w:pPr>
    </w:p>
    <w:p w14:paraId="674884BB" w14:textId="54ACC26A" w:rsidR="0022579C" w:rsidRDefault="0022579C" w:rsidP="00092348">
      <w:pPr>
        <w:keepNext/>
        <w:keepLines/>
        <w:jc w:val="both"/>
        <w:rPr>
          <w:rFonts w:ascii="Tahoma" w:hAnsi="Tahoma" w:cs="Tahoma"/>
          <w:b/>
          <w:i/>
          <w:iCs/>
          <w:sz w:val="18"/>
          <w:szCs w:val="22"/>
          <w:u w:val="single"/>
        </w:rPr>
      </w:pPr>
    </w:p>
    <w:p w14:paraId="02AB4A22" w14:textId="1B8D6D9B" w:rsidR="0022579C" w:rsidRDefault="0022579C" w:rsidP="00092348">
      <w:pPr>
        <w:keepNext/>
        <w:keepLines/>
        <w:jc w:val="both"/>
        <w:rPr>
          <w:rFonts w:ascii="Tahoma" w:hAnsi="Tahoma" w:cs="Tahoma"/>
          <w:b/>
          <w:i/>
          <w:iCs/>
          <w:sz w:val="18"/>
          <w:szCs w:val="22"/>
          <w:u w:val="single"/>
        </w:rPr>
      </w:pPr>
    </w:p>
    <w:p w14:paraId="1BB2866A" w14:textId="23697E72" w:rsidR="0022579C" w:rsidRDefault="0022579C" w:rsidP="00092348">
      <w:pPr>
        <w:keepNext/>
        <w:keepLines/>
        <w:jc w:val="both"/>
        <w:rPr>
          <w:rFonts w:ascii="Tahoma" w:hAnsi="Tahoma" w:cs="Tahoma"/>
          <w:b/>
          <w:i/>
          <w:iCs/>
          <w:sz w:val="18"/>
          <w:szCs w:val="22"/>
          <w:u w:val="single"/>
        </w:rPr>
      </w:pPr>
    </w:p>
    <w:p w14:paraId="2124A140" w14:textId="29551079" w:rsidR="0022579C" w:rsidRDefault="0022579C" w:rsidP="00092348">
      <w:pPr>
        <w:keepNext/>
        <w:keepLines/>
        <w:jc w:val="both"/>
        <w:rPr>
          <w:rFonts w:ascii="Tahoma" w:hAnsi="Tahoma" w:cs="Tahoma"/>
          <w:b/>
          <w:i/>
          <w:iCs/>
          <w:sz w:val="18"/>
          <w:szCs w:val="22"/>
          <w:u w:val="single"/>
        </w:rPr>
      </w:pPr>
    </w:p>
    <w:p w14:paraId="3F65C5A7" w14:textId="1D4647E1" w:rsidR="0022579C" w:rsidRDefault="0022579C" w:rsidP="00092348">
      <w:pPr>
        <w:keepNext/>
        <w:keepLines/>
        <w:jc w:val="both"/>
        <w:rPr>
          <w:rFonts w:ascii="Tahoma" w:hAnsi="Tahoma" w:cs="Tahoma"/>
          <w:b/>
          <w:i/>
          <w:iCs/>
          <w:sz w:val="18"/>
          <w:szCs w:val="22"/>
          <w:u w:val="single"/>
        </w:rPr>
      </w:pPr>
    </w:p>
    <w:p w14:paraId="2C403D69" w14:textId="06F98D11" w:rsidR="0022579C" w:rsidRDefault="0022579C" w:rsidP="00092348">
      <w:pPr>
        <w:keepNext/>
        <w:keepLines/>
        <w:jc w:val="both"/>
        <w:rPr>
          <w:rFonts w:ascii="Tahoma" w:hAnsi="Tahoma" w:cs="Tahoma"/>
          <w:b/>
          <w:i/>
          <w:iCs/>
          <w:sz w:val="18"/>
          <w:szCs w:val="22"/>
          <w:u w:val="single"/>
        </w:rPr>
      </w:pPr>
    </w:p>
    <w:p w14:paraId="2EA56D30" w14:textId="772C9312" w:rsidR="0022579C" w:rsidRDefault="0022579C" w:rsidP="00092348">
      <w:pPr>
        <w:keepNext/>
        <w:keepLines/>
        <w:jc w:val="both"/>
        <w:rPr>
          <w:rFonts w:ascii="Tahoma" w:hAnsi="Tahoma" w:cs="Tahoma"/>
          <w:b/>
          <w:i/>
          <w:iCs/>
          <w:sz w:val="18"/>
          <w:szCs w:val="22"/>
          <w:u w:val="single"/>
        </w:rPr>
      </w:pPr>
    </w:p>
    <w:p w14:paraId="04130DC2" w14:textId="72BB9872" w:rsidR="0022579C" w:rsidRDefault="0022579C" w:rsidP="00092348">
      <w:pPr>
        <w:keepNext/>
        <w:keepLines/>
        <w:jc w:val="both"/>
        <w:rPr>
          <w:rFonts w:ascii="Tahoma" w:hAnsi="Tahoma" w:cs="Tahoma"/>
          <w:b/>
          <w:i/>
          <w:iCs/>
          <w:sz w:val="18"/>
          <w:szCs w:val="22"/>
          <w:u w:val="single"/>
        </w:rPr>
      </w:pPr>
    </w:p>
    <w:p w14:paraId="21D45230" w14:textId="0687C3D4" w:rsidR="0022579C" w:rsidRDefault="0022579C" w:rsidP="00092348">
      <w:pPr>
        <w:keepNext/>
        <w:keepLines/>
        <w:jc w:val="both"/>
        <w:rPr>
          <w:rFonts w:ascii="Tahoma" w:hAnsi="Tahoma" w:cs="Tahoma"/>
          <w:b/>
          <w:i/>
          <w:iCs/>
          <w:sz w:val="18"/>
          <w:szCs w:val="22"/>
          <w:u w:val="single"/>
        </w:rPr>
      </w:pPr>
    </w:p>
    <w:p w14:paraId="21705005" w14:textId="43148C87" w:rsidR="0022579C" w:rsidRDefault="0022579C" w:rsidP="00092348">
      <w:pPr>
        <w:keepNext/>
        <w:keepLines/>
        <w:jc w:val="both"/>
        <w:rPr>
          <w:rFonts w:ascii="Tahoma" w:hAnsi="Tahoma" w:cs="Tahoma"/>
          <w:b/>
          <w:i/>
          <w:iCs/>
          <w:sz w:val="18"/>
          <w:szCs w:val="22"/>
          <w:u w:val="single"/>
        </w:rPr>
      </w:pPr>
    </w:p>
    <w:p w14:paraId="065FEE90" w14:textId="07FBBA32" w:rsidR="0022579C" w:rsidRDefault="0022579C" w:rsidP="00092348">
      <w:pPr>
        <w:keepNext/>
        <w:keepLines/>
        <w:jc w:val="both"/>
        <w:rPr>
          <w:rFonts w:ascii="Tahoma" w:hAnsi="Tahoma" w:cs="Tahoma"/>
          <w:b/>
          <w:i/>
          <w:iCs/>
          <w:sz w:val="18"/>
          <w:szCs w:val="22"/>
          <w:u w:val="single"/>
        </w:rPr>
      </w:pPr>
    </w:p>
    <w:p w14:paraId="5F22B2D1" w14:textId="55849490" w:rsidR="0022579C" w:rsidRDefault="0022579C" w:rsidP="00092348">
      <w:pPr>
        <w:keepNext/>
        <w:keepLines/>
        <w:jc w:val="both"/>
        <w:rPr>
          <w:rFonts w:ascii="Tahoma" w:hAnsi="Tahoma" w:cs="Tahoma"/>
          <w:b/>
          <w:i/>
          <w:iCs/>
          <w:sz w:val="18"/>
          <w:szCs w:val="22"/>
          <w:u w:val="single"/>
        </w:rPr>
      </w:pPr>
    </w:p>
    <w:p w14:paraId="5A443453" w14:textId="20490161" w:rsidR="0022579C" w:rsidRDefault="0022579C" w:rsidP="00092348">
      <w:pPr>
        <w:keepNext/>
        <w:keepLines/>
        <w:jc w:val="both"/>
        <w:rPr>
          <w:rFonts w:ascii="Tahoma" w:hAnsi="Tahoma" w:cs="Tahoma"/>
          <w:b/>
          <w:i/>
          <w:iCs/>
          <w:sz w:val="18"/>
          <w:szCs w:val="22"/>
          <w:u w:val="single"/>
        </w:rPr>
      </w:pPr>
    </w:p>
    <w:p w14:paraId="2BC6B763" w14:textId="011AF820" w:rsidR="0022579C" w:rsidRDefault="0022579C" w:rsidP="00092348">
      <w:pPr>
        <w:keepNext/>
        <w:keepLines/>
        <w:jc w:val="both"/>
        <w:rPr>
          <w:rFonts w:ascii="Tahoma" w:hAnsi="Tahoma" w:cs="Tahoma"/>
          <w:b/>
          <w:i/>
          <w:iCs/>
          <w:sz w:val="18"/>
          <w:szCs w:val="22"/>
          <w:u w:val="single"/>
        </w:rPr>
      </w:pPr>
    </w:p>
    <w:p w14:paraId="02AD8BCA" w14:textId="691F10F0" w:rsidR="0022579C" w:rsidRDefault="0022579C" w:rsidP="00092348">
      <w:pPr>
        <w:keepNext/>
        <w:keepLines/>
        <w:jc w:val="both"/>
        <w:rPr>
          <w:rFonts w:ascii="Tahoma" w:hAnsi="Tahoma" w:cs="Tahoma"/>
          <w:b/>
          <w:i/>
          <w:iCs/>
          <w:sz w:val="18"/>
          <w:szCs w:val="22"/>
          <w:u w:val="single"/>
        </w:rPr>
      </w:pPr>
    </w:p>
    <w:p w14:paraId="67D9B39C" w14:textId="4EE3A6E0" w:rsidR="0022579C" w:rsidRDefault="0022579C" w:rsidP="00092348">
      <w:pPr>
        <w:keepNext/>
        <w:keepLines/>
        <w:jc w:val="both"/>
        <w:rPr>
          <w:rFonts w:ascii="Tahoma" w:hAnsi="Tahoma" w:cs="Tahoma"/>
          <w:b/>
          <w:i/>
          <w:iCs/>
          <w:sz w:val="18"/>
          <w:szCs w:val="22"/>
          <w:u w:val="single"/>
        </w:rPr>
      </w:pPr>
    </w:p>
    <w:p w14:paraId="0E85B4F2" w14:textId="4D0EE56F" w:rsidR="0022579C" w:rsidRDefault="0022579C" w:rsidP="00092348">
      <w:pPr>
        <w:keepNext/>
        <w:keepLines/>
        <w:jc w:val="both"/>
        <w:rPr>
          <w:rFonts w:ascii="Tahoma" w:hAnsi="Tahoma" w:cs="Tahoma"/>
          <w:b/>
          <w:i/>
          <w:iCs/>
          <w:sz w:val="18"/>
          <w:szCs w:val="22"/>
          <w:u w:val="single"/>
        </w:rPr>
      </w:pPr>
    </w:p>
    <w:p w14:paraId="4F84BD0A" w14:textId="2024CA50" w:rsidR="0022579C" w:rsidRDefault="0022579C" w:rsidP="00092348">
      <w:pPr>
        <w:keepNext/>
        <w:keepLines/>
        <w:jc w:val="both"/>
        <w:rPr>
          <w:rFonts w:ascii="Tahoma" w:hAnsi="Tahoma" w:cs="Tahoma"/>
          <w:b/>
          <w:i/>
          <w:iCs/>
          <w:sz w:val="18"/>
          <w:szCs w:val="22"/>
          <w:u w:val="single"/>
        </w:rPr>
      </w:pPr>
    </w:p>
    <w:p w14:paraId="3E7219A8" w14:textId="66D8545D" w:rsidR="0022579C" w:rsidRDefault="0022579C" w:rsidP="00092348">
      <w:pPr>
        <w:keepNext/>
        <w:keepLines/>
        <w:jc w:val="both"/>
        <w:rPr>
          <w:rFonts w:ascii="Tahoma" w:hAnsi="Tahoma" w:cs="Tahoma"/>
          <w:b/>
          <w:i/>
          <w:iCs/>
          <w:sz w:val="18"/>
          <w:szCs w:val="22"/>
          <w:u w:val="single"/>
        </w:rPr>
      </w:pPr>
    </w:p>
    <w:p w14:paraId="14296DC5" w14:textId="7E90CFF4" w:rsidR="0022579C" w:rsidRDefault="0022579C" w:rsidP="00092348">
      <w:pPr>
        <w:keepNext/>
        <w:keepLines/>
        <w:jc w:val="both"/>
        <w:rPr>
          <w:rFonts w:ascii="Tahoma" w:hAnsi="Tahoma" w:cs="Tahoma"/>
          <w:b/>
          <w:i/>
          <w:iCs/>
          <w:sz w:val="18"/>
          <w:szCs w:val="22"/>
          <w:u w:val="single"/>
        </w:rPr>
      </w:pPr>
    </w:p>
    <w:p w14:paraId="1486CDF6" w14:textId="7E8AD791" w:rsidR="0022579C" w:rsidRDefault="0022579C" w:rsidP="00092348">
      <w:pPr>
        <w:keepNext/>
        <w:keepLines/>
        <w:jc w:val="both"/>
        <w:rPr>
          <w:rFonts w:ascii="Tahoma" w:hAnsi="Tahoma" w:cs="Tahoma"/>
          <w:b/>
          <w:i/>
          <w:iCs/>
          <w:sz w:val="18"/>
          <w:szCs w:val="22"/>
          <w:u w:val="single"/>
        </w:rPr>
      </w:pPr>
    </w:p>
    <w:p w14:paraId="2F7CC326" w14:textId="467EE2C3" w:rsidR="0022579C" w:rsidRDefault="0022579C" w:rsidP="00092348">
      <w:pPr>
        <w:keepNext/>
        <w:keepLines/>
        <w:jc w:val="both"/>
        <w:rPr>
          <w:rFonts w:ascii="Tahoma" w:hAnsi="Tahoma" w:cs="Tahoma"/>
          <w:b/>
          <w:i/>
          <w:iCs/>
          <w:sz w:val="18"/>
          <w:szCs w:val="22"/>
          <w:u w:val="single"/>
        </w:rPr>
      </w:pPr>
    </w:p>
    <w:p w14:paraId="0CCE2F4E" w14:textId="6C586A6C" w:rsidR="0022579C" w:rsidRDefault="0022579C" w:rsidP="00092348">
      <w:pPr>
        <w:keepNext/>
        <w:keepLines/>
        <w:jc w:val="both"/>
        <w:rPr>
          <w:rFonts w:ascii="Tahoma" w:hAnsi="Tahoma" w:cs="Tahoma"/>
          <w:b/>
          <w:i/>
          <w:iCs/>
          <w:sz w:val="18"/>
          <w:szCs w:val="22"/>
          <w:u w:val="single"/>
        </w:rPr>
      </w:pPr>
    </w:p>
    <w:p w14:paraId="16F7B32A" w14:textId="2FB9E68C" w:rsidR="0022579C" w:rsidRDefault="0022579C" w:rsidP="00092348">
      <w:pPr>
        <w:keepNext/>
        <w:keepLines/>
        <w:jc w:val="both"/>
        <w:rPr>
          <w:rFonts w:ascii="Tahoma" w:hAnsi="Tahoma" w:cs="Tahoma"/>
          <w:b/>
          <w:i/>
          <w:iCs/>
          <w:sz w:val="18"/>
          <w:szCs w:val="22"/>
          <w:u w:val="single"/>
        </w:rPr>
      </w:pPr>
    </w:p>
    <w:p w14:paraId="09CE4841" w14:textId="01AE4610" w:rsidR="0022579C" w:rsidRDefault="0022579C" w:rsidP="00092348">
      <w:pPr>
        <w:keepNext/>
        <w:keepLines/>
        <w:jc w:val="both"/>
        <w:rPr>
          <w:rFonts w:ascii="Tahoma" w:hAnsi="Tahoma" w:cs="Tahoma"/>
          <w:b/>
          <w:i/>
          <w:iCs/>
          <w:sz w:val="18"/>
          <w:szCs w:val="22"/>
          <w:u w:val="single"/>
        </w:rPr>
      </w:pPr>
    </w:p>
    <w:p w14:paraId="15C2960D" w14:textId="4C946E6C" w:rsidR="0022579C" w:rsidRDefault="0022579C" w:rsidP="00092348">
      <w:pPr>
        <w:keepNext/>
        <w:keepLines/>
        <w:jc w:val="both"/>
        <w:rPr>
          <w:rFonts w:ascii="Tahoma" w:hAnsi="Tahoma" w:cs="Tahoma"/>
          <w:b/>
          <w:i/>
          <w:iCs/>
          <w:sz w:val="18"/>
          <w:szCs w:val="22"/>
          <w:u w:val="single"/>
        </w:rPr>
      </w:pPr>
    </w:p>
    <w:p w14:paraId="755CF3AE" w14:textId="0C03278F" w:rsidR="0022579C" w:rsidRDefault="0022579C" w:rsidP="00092348">
      <w:pPr>
        <w:keepNext/>
        <w:keepLines/>
        <w:jc w:val="both"/>
        <w:rPr>
          <w:rFonts w:ascii="Tahoma" w:hAnsi="Tahoma" w:cs="Tahoma"/>
          <w:b/>
          <w:i/>
          <w:iCs/>
          <w:sz w:val="18"/>
          <w:szCs w:val="22"/>
          <w:u w:val="single"/>
        </w:rPr>
      </w:pPr>
    </w:p>
    <w:p w14:paraId="70115304" w14:textId="5A556216" w:rsidR="0022579C" w:rsidRDefault="0022579C" w:rsidP="00092348">
      <w:pPr>
        <w:keepNext/>
        <w:keepLines/>
        <w:jc w:val="both"/>
        <w:rPr>
          <w:rFonts w:ascii="Tahoma" w:hAnsi="Tahoma" w:cs="Tahoma"/>
          <w:b/>
          <w:i/>
          <w:iCs/>
          <w:sz w:val="18"/>
          <w:szCs w:val="22"/>
          <w:u w:val="single"/>
        </w:rPr>
      </w:pPr>
    </w:p>
    <w:p w14:paraId="18A0CB39" w14:textId="6CFB3A4E" w:rsidR="0022579C" w:rsidRDefault="0022579C" w:rsidP="00092348">
      <w:pPr>
        <w:keepNext/>
        <w:keepLines/>
        <w:jc w:val="both"/>
        <w:rPr>
          <w:rFonts w:ascii="Tahoma" w:hAnsi="Tahoma" w:cs="Tahoma"/>
          <w:b/>
          <w:i/>
          <w:iCs/>
          <w:sz w:val="18"/>
          <w:szCs w:val="22"/>
          <w:u w:val="single"/>
        </w:rPr>
      </w:pPr>
    </w:p>
    <w:p w14:paraId="7CF8BFC3" w14:textId="5843F2D7" w:rsidR="0022579C" w:rsidRDefault="0022579C" w:rsidP="00092348">
      <w:pPr>
        <w:keepNext/>
        <w:keepLines/>
        <w:jc w:val="both"/>
        <w:rPr>
          <w:rFonts w:ascii="Tahoma" w:hAnsi="Tahoma" w:cs="Tahoma"/>
          <w:b/>
          <w:i/>
          <w:iCs/>
          <w:sz w:val="18"/>
          <w:szCs w:val="22"/>
          <w:u w:val="single"/>
        </w:rPr>
      </w:pPr>
    </w:p>
    <w:p w14:paraId="41C816D8" w14:textId="7475494D" w:rsidR="0022579C" w:rsidRDefault="0022579C" w:rsidP="00092348">
      <w:pPr>
        <w:keepNext/>
        <w:keepLines/>
        <w:jc w:val="both"/>
        <w:rPr>
          <w:rFonts w:ascii="Tahoma" w:hAnsi="Tahoma" w:cs="Tahoma"/>
          <w:b/>
          <w:i/>
          <w:iCs/>
          <w:sz w:val="18"/>
          <w:szCs w:val="22"/>
          <w:u w:val="single"/>
        </w:rPr>
      </w:pPr>
    </w:p>
    <w:p w14:paraId="528A09EE" w14:textId="0813EBDF" w:rsidR="0022579C" w:rsidRDefault="0022579C" w:rsidP="00092348">
      <w:pPr>
        <w:keepNext/>
        <w:keepLines/>
        <w:jc w:val="both"/>
        <w:rPr>
          <w:rFonts w:ascii="Tahoma" w:hAnsi="Tahoma" w:cs="Tahoma"/>
          <w:b/>
          <w:i/>
          <w:iCs/>
          <w:sz w:val="18"/>
          <w:szCs w:val="22"/>
          <w:u w:val="single"/>
        </w:rPr>
      </w:pPr>
    </w:p>
    <w:p w14:paraId="7F4C7EAF" w14:textId="5A3B5E34" w:rsidR="0022579C" w:rsidRDefault="0022579C" w:rsidP="00092348">
      <w:pPr>
        <w:keepNext/>
        <w:keepLines/>
        <w:jc w:val="both"/>
        <w:rPr>
          <w:rFonts w:ascii="Tahoma" w:hAnsi="Tahoma" w:cs="Tahoma"/>
          <w:b/>
          <w:i/>
          <w:iCs/>
          <w:sz w:val="18"/>
          <w:szCs w:val="22"/>
          <w:u w:val="single"/>
        </w:rPr>
      </w:pPr>
    </w:p>
    <w:p w14:paraId="3299D5BF" w14:textId="6855C304" w:rsidR="0022579C" w:rsidRDefault="0022579C" w:rsidP="00092348">
      <w:pPr>
        <w:keepNext/>
        <w:keepLines/>
        <w:jc w:val="both"/>
        <w:rPr>
          <w:rFonts w:ascii="Tahoma" w:hAnsi="Tahoma" w:cs="Tahoma"/>
          <w:b/>
          <w:i/>
          <w:iCs/>
          <w:sz w:val="18"/>
          <w:szCs w:val="22"/>
          <w:u w:val="single"/>
        </w:rPr>
      </w:pPr>
    </w:p>
    <w:p w14:paraId="3D27529C" w14:textId="1A3F7369" w:rsidR="0022579C" w:rsidRDefault="0022579C" w:rsidP="00092348">
      <w:pPr>
        <w:keepNext/>
        <w:keepLines/>
        <w:jc w:val="both"/>
        <w:rPr>
          <w:rFonts w:ascii="Tahoma" w:hAnsi="Tahoma" w:cs="Tahoma"/>
          <w:b/>
          <w:i/>
          <w:iCs/>
          <w:sz w:val="18"/>
          <w:szCs w:val="22"/>
          <w:u w:val="single"/>
        </w:rPr>
      </w:pPr>
    </w:p>
    <w:p w14:paraId="0F3B411D" w14:textId="2805A249" w:rsidR="0022579C" w:rsidRDefault="0022579C" w:rsidP="00092348">
      <w:pPr>
        <w:keepNext/>
        <w:keepLines/>
        <w:jc w:val="both"/>
        <w:rPr>
          <w:rFonts w:ascii="Tahoma" w:hAnsi="Tahoma" w:cs="Tahoma"/>
          <w:b/>
          <w:i/>
          <w:iCs/>
          <w:sz w:val="18"/>
          <w:szCs w:val="22"/>
          <w:u w:val="single"/>
        </w:rPr>
      </w:pPr>
    </w:p>
    <w:p w14:paraId="7B2F9E49" w14:textId="60A6C727" w:rsidR="0022579C" w:rsidRDefault="0022579C" w:rsidP="00092348">
      <w:pPr>
        <w:keepNext/>
        <w:keepLines/>
        <w:jc w:val="both"/>
        <w:rPr>
          <w:rFonts w:ascii="Tahoma" w:hAnsi="Tahoma" w:cs="Tahoma"/>
          <w:b/>
          <w:i/>
          <w:iCs/>
          <w:sz w:val="18"/>
          <w:szCs w:val="22"/>
          <w:u w:val="single"/>
        </w:rPr>
      </w:pPr>
    </w:p>
    <w:p w14:paraId="7933009A" w14:textId="167ED3C6" w:rsidR="0022579C" w:rsidRDefault="0022579C" w:rsidP="00092348">
      <w:pPr>
        <w:keepNext/>
        <w:keepLines/>
        <w:jc w:val="both"/>
        <w:rPr>
          <w:rFonts w:ascii="Tahoma" w:hAnsi="Tahoma" w:cs="Tahoma"/>
          <w:b/>
          <w:i/>
          <w:iCs/>
          <w:sz w:val="18"/>
          <w:szCs w:val="22"/>
          <w:u w:val="single"/>
        </w:rPr>
      </w:pPr>
    </w:p>
    <w:p w14:paraId="1A8F1399" w14:textId="77777777" w:rsidR="0022579C" w:rsidRPr="00AE721F" w:rsidRDefault="0022579C" w:rsidP="00092348">
      <w:pPr>
        <w:keepNext/>
        <w:keepLines/>
        <w:jc w:val="both"/>
        <w:rPr>
          <w:rFonts w:ascii="Tahoma" w:hAnsi="Tahoma" w:cs="Tahoma"/>
          <w:b/>
          <w:i/>
          <w:iCs/>
          <w:sz w:val="18"/>
          <w:szCs w:val="22"/>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3CAB8D1C" w:rsidR="002216FE" w:rsidRPr="00112425" w:rsidRDefault="002216FE" w:rsidP="00092348">
            <w:pPr>
              <w:keepNext/>
              <w:keepLines/>
              <w:jc w:val="both"/>
              <w:rPr>
                <w:rFonts w:ascii="Tahoma" w:hAnsi="Tahoma" w:cs="Tahoma"/>
              </w:rPr>
            </w:pPr>
            <w:r w:rsidRPr="00112425">
              <w:rPr>
                <w:rFonts w:ascii="Tahoma" w:hAnsi="Tahoma" w:cs="Tahoma"/>
              </w:rPr>
              <w:lastRenderedPageBreak/>
              <w:t xml:space="preserve">FINANČNO ZAVAROVANJE ZA DOBRO IZVEDBO OBVEZNOSTI </w:t>
            </w:r>
          </w:p>
        </w:tc>
        <w:tc>
          <w:tcPr>
            <w:tcW w:w="1463" w:type="dxa"/>
          </w:tcPr>
          <w:p w14:paraId="471A75BC" w14:textId="27F6EA00" w:rsidR="002216FE" w:rsidRPr="00112425" w:rsidRDefault="002216FE" w:rsidP="00092348">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983F85">
              <w:rPr>
                <w:rFonts w:ascii="Tahoma" w:hAnsi="Tahoma" w:cs="Tahoma"/>
                <w:b/>
                <w:i/>
              </w:rPr>
              <w:t>8</w:t>
            </w:r>
            <w:r w:rsidR="00AE721F">
              <w:rPr>
                <w:rFonts w:ascii="Tahoma" w:hAnsi="Tahoma" w:cs="Tahoma"/>
                <w:b/>
                <w:i/>
              </w:rPr>
              <w:t>/2</w:t>
            </w:r>
          </w:p>
        </w:tc>
      </w:tr>
    </w:tbl>
    <w:p w14:paraId="7269D21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664D7DD3"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w:t>
      </w:r>
      <w:r w:rsidR="005B6864">
        <w:rPr>
          <w:rFonts w:ascii="Tahoma" w:eastAsia="Frutiger" w:hAnsi="Tahoma" w:cs="Tahoma"/>
          <w:lang w:eastAsia="en-US"/>
        </w:rPr>
        <w:t>okvirnega sporazuma</w:t>
      </w:r>
      <w:r w:rsidR="005B6864" w:rsidRPr="00112425">
        <w:rPr>
          <w:rFonts w:ascii="Tahoma" w:hAnsi="Tahoma" w:cs="Tahoma"/>
        </w:rPr>
        <w:t xml:space="preserve"> </w:t>
      </w:r>
      <w:r w:rsidRPr="00112425">
        <w:rPr>
          <w:rFonts w:ascii="Tahoma" w:hAnsi="Tahoma" w:cs="Tahoma"/>
        </w:rPr>
        <w:t xml:space="preserve">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 xml:space="preserve">(vpiše se številko in datum </w:t>
      </w:r>
      <w:r w:rsidR="005B6864" w:rsidRPr="005B6864">
        <w:rPr>
          <w:rFonts w:ascii="Tahoma" w:hAnsi="Tahoma" w:cs="Tahoma"/>
          <w:i/>
        </w:rPr>
        <w:t xml:space="preserve">okvirnega sporazuma </w:t>
      </w:r>
      <w:r w:rsidRPr="00112425">
        <w:rPr>
          <w:rFonts w:ascii="Tahoma" w:hAnsi="Tahoma" w:cs="Tahoma"/>
          <w:i/>
        </w:rPr>
        <w:t>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092348">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092348">
      <w:pPr>
        <w:keepNext/>
        <w:keepLines/>
        <w:jc w:val="both"/>
        <w:rPr>
          <w:rFonts w:ascii="Tahoma" w:hAnsi="Tahoma" w:cs="Tahoma"/>
        </w:rPr>
      </w:pPr>
    </w:p>
    <w:p w14:paraId="15DFBAA6" w14:textId="77777777" w:rsidR="003300FC" w:rsidRPr="00112425" w:rsidRDefault="003300FC" w:rsidP="00092348">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092348">
      <w:pPr>
        <w:keepNext/>
        <w:keepLines/>
        <w:jc w:val="both"/>
        <w:rPr>
          <w:rFonts w:ascii="Tahoma" w:hAnsi="Tahoma" w:cs="Tahoma"/>
        </w:rPr>
      </w:pPr>
    </w:p>
    <w:p w14:paraId="29C984E6" w14:textId="77777777" w:rsidR="003300FC" w:rsidRPr="00112425" w:rsidRDefault="003300FC" w:rsidP="00092348">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092348">
      <w:pPr>
        <w:keepNext/>
        <w:keepLines/>
        <w:jc w:val="both"/>
        <w:rPr>
          <w:rFonts w:ascii="Tahoma" w:hAnsi="Tahoma" w:cs="Tahoma"/>
        </w:rPr>
      </w:pPr>
    </w:p>
    <w:p w14:paraId="12A30981" w14:textId="77777777" w:rsidR="003300FC" w:rsidRPr="00112425" w:rsidRDefault="003300FC" w:rsidP="00092348">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13B05DAD" w14:textId="77777777" w:rsidR="003300FC" w:rsidRPr="00112425" w:rsidRDefault="003300FC" w:rsidP="00092348">
      <w:pPr>
        <w:keepNext/>
        <w:keepLines/>
        <w:jc w:val="both"/>
        <w:rPr>
          <w:rFonts w:ascii="Tahoma" w:hAnsi="Tahoma" w:cs="Tahoma"/>
        </w:rPr>
      </w:pPr>
    </w:p>
    <w:p w14:paraId="4339AD59"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lastRenderedPageBreak/>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092348">
      <w:pPr>
        <w:keepNext/>
        <w:keepLines/>
        <w:jc w:val="both"/>
        <w:rPr>
          <w:rFonts w:ascii="Tahoma" w:hAnsi="Tahoma" w:cs="Tahoma"/>
          <w:b/>
        </w:rPr>
      </w:pPr>
    </w:p>
    <w:p w14:paraId="45BBBA09" w14:textId="77777777" w:rsidR="003300FC" w:rsidRPr="00112425" w:rsidRDefault="003300FC" w:rsidP="00092348">
      <w:pPr>
        <w:keepNext/>
        <w:keepLines/>
        <w:jc w:val="both"/>
        <w:rPr>
          <w:rFonts w:ascii="Tahoma" w:hAnsi="Tahoma" w:cs="Tahoma"/>
          <w:b/>
        </w:rPr>
      </w:pPr>
    </w:p>
    <w:p w14:paraId="4DDCD60B" w14:textId="77777777" w:rsidR="001E382F" w:rsidRPr="00112425" w:rsidRDefault="001E382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12D3D087" w14:textId="77777777" w:rsidR="005E3D8D" w:rsidRPr="00112425" w:rsidRDefault="005E3D8D"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092348">
      <w:pPr>
        <w:keepNext/>
        <w:keepLines/>
        <w:jc w:val="both"/>
        <w:rPr>
          <w:rFonts w:ascii="Tahoma" w:hAnsi="Tahoma" w:cs="Tahoma"/>
          <w:b/>
        </w:rPr>
      </w:pPr>
    </w:p>
    <w:p w14:paraId="59A8F38B" w14:textId="77777777" w:rsidR="00A60E5F" w:rsidRPr="00112425" w:rsidRDefault="00A60E5F" w:rsidP="00092348">
      <w:pPr>
        <w:keepNext/>
        <w:keepLines/>
        <w:jc w:val="both"/>
        <w:rPr>
          <w:rFonts w:ascii="Tahoma" w:hAnsi="Tahoma" w:cs="Tahoma"/>
          <w:b/>
        </w:rPr>
      </w:pPr>
    </w:p>
    <w:p w14:paraId="4193F32A" w14:textId="77777777" w:rsidR="00A60E5F" w:rsidRPr="00112425" w:rsidRDefault="00A60E5F" w:rsidP="00092348">
      <w:pPr>
        <w:keepNext/>
        <w:keepLines/>
        <w:jc w:val="both"/>
        <w:rPr>
          <w:rFonts w:ascii="Tahoma" w:hAnsi="Tahoma" w:cs="Tahoma"/>
          <w:b/>
          <w:sz w:val="24"/>
        </w:rPr>
      </w:pPr>
    </w:p>
    <w:p w14:paraId="63E459AA" w14:textId="77777777" w:rsidR="00A60E5F" w:rsidRPr="00112425" w:rsidRDefault="00A60E5F" w:rsidP="00092348">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092348">
      <w:pPr>
        <w:keepNext/>
        <w:keepLines/>
        <w:jc w:val="right"/>
        <w:rPr>
          <w:rFonts w:ascii="Tahoma" w:hAnsi="Tahoma" w:cs="Tahoma"/>
          <w:b/>
        </w:rPr>
      </w:pPr>
    </w:p>
    <w:p w14:paraId="13F92067" w14:textId="77777777" w:rsidR="00A60E5F" w:rsidRPr="00112425" w:rsidRDefault="00A60E5F" w:rsidP="00092348">
      <w:pPr>
        <w:keepNext/>
        <w:keepLines/>
        <w:jc w:val="both"/>
        <w:rPr>
          <w:rFonts w:ascii="Tahoma" w:hAnsi="Tahoma" w:cs="Tahoma"/>
          <w:sz w:val="10"/>
        </w:rPr>
      </w:pPr>
    </w:p>
    <w:p w14:paraId="575CCE35" w14:textId="77777777" w:rsidR="00A60E5F" w:rsidRPr="00112425" w:rsidRDefault="00A60E5F" w:rsidP="00092348">
      <w:pPr>
        <w:keepNext/>
        <w:keepLines/>
        <w:rPr>
          <w:rFonts w:ascii="Tahoma" w:hAnsi="Tahoma" w:cs="Tahoma"/>
          <w:sz w:val="10"/>
        </w:rPr>
      </w:pPr>
      <w:r w:rsidRPr="00112425">
        <w:rPr>
          <w:rFonts w:ascii="Tahoma" w:hAnsi="Tahoma" w:cs="Tahoma"/>
          <w:sz w:val="10"/>
        </w:rPr>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C8431EA"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660612E7" w14:textId="0DE79743" w:rsidR="004E3A6A" w:rsidRPr="00112425" w:rsidRDefault="00A826AD" w:rsidP="00092348">
            <w:pPr>
              <w:keepNext/>
              <w:keepLines/>
              <w:jc w:val="both"/>
              <w:rPr>
                <w:rFonts w:ascii="Tahoma" w:hAnsi="Tahoma" w:cs="Tahoma"/>
              </w:rPr>
            </w:pPr>
            <w:r>
              <w:rPr>
                <w:rFonts w:ascii="Tahoma" w:hAnsi="Tahoma" w:cs="Tahoma"/>
              </w:rPr>
              <w:lastRenderedPageBreak/>
              <w:t>PONUDBENI</w:t>
            </w:r>
            <w:r w:rsidR="004E3A6A" w:rsidRPr="00112425">
              <w:rPr>
                <w:rFonts w:ascii="Tahoma" w:hAnsi="Tahoma" w:cs="Tahoma"/>
              </w:rPr>
              <w:t xml:space="preserve">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0C6AE948" w14:textId="71ABBB02" w:rsidR="004E3A6A" w:rsidRPr="00112425" w:rsidRDefault="004E3A6A" w:rsidP="00092348">
            <w:pPr>
              <w:keepNext/>
              <w:keepLines/>
              <w:jc w:val="both"/>
              <w:rPr>
                <w:rFonts w:ascii="Tahoma" w:hAnsi="Tahoma" w:cs="Tahoma"/>
                <w:b/>
                <w:i/>
              </w:rPr>
            </w:pPr>
            <w:r w:rsidRPr="00112425">
              <w:rPr>
                <w:rFonts w:ascii="Tahoma" w:hAnsi="Tahoma" w:cs="Tahoma"/>
                <w:b/>
                <w:i/>
              </w:rPr>
              <w:t>Priloga 9</w:t>
            </w:r>
          </w:p>
        </w:tc>
      </w:tr>
    </w:tbl>
    <w:p w14:paraId="767BD823" w14:textId="77777777" w:rsidR="00220F7D" w:rsidRPr="00112425" w:rsidRDefault="00220F7D" w:rsidP="00092348">
      <w:pPr>
        <w:keepNext/>
        <w:keepLines/>
      </w:pPr>
    </w:p>
    <w:p w14:paraId="081FB9EB" w14:textId="6194B056" w:rsidR="00220F7D" w:rsidRPr="00112425" w:rsidRDefault="001159B2" w:rsidP="00092348">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w:t>
      </w:r>
      <w:r w:rsidR="00983F85">
        <w:rPr>
          <w:rFonts w:ascii="Tahoma" w:hAnsi="Tahoma" w:cs="Tahoma"/>
          <w:b/>
          <w:sz w:val="20"/>
          <w:lang w:val="sl-SI"/>
        </w:rPr>
        <w:t>je</w:t>
      </w:r>
      <w:r w:rsidRPr="00112425">
        <w:rPr>
          <w:rFonts w:ascii="Tahoma" w:hAnsi="Tahoma" w:cs="Tahoma"/>
          <w:b/>
          <w:sz w:val="20"/>
          <w:lang w:val="sl-SI"/>
        </w:rPr>
        <w:t xml:space="preserve"> kot prilog</w:t>
      </w:r>
      <w:r w:rsidR="00983F85">
        <w:rPr>
          <w:rFonts w:ascii="Tahoma" w:hAnsi="Tahoma" w:cs="Tahoma"/>
          <w:b/>
          <w:sz w:val="20"/>
          <w:lang w:val="sl-SI"/>
        </w:rPr>
        <w:t>a</w:t>
      </w:r>
      <w:r w:rsidRPr="00112425">
        <w:rPr>
          <w:rFonts w:ascii="Tahoma" w:hAnsi="Tahoma" w:cs="Tahoma"/>
          <w:b/>
          <w:sz w:val="20"/>
          <w:lang w:val="sl-SI"/>
        </w:rPr>
        <w:t xml:space="preserve"> sestavni del razpisne dokumentacije in </w:t>
      </w:r>
      <w:r w:rsidR="00983F85">
        <w:rPr>
          <w:rFonts w:ascii="Tahoma" w:hAnsi="Tahoma" w:cs="Tahoma"/>
          <w:b/>
          <w:sz w:val="20"/>
          <w:lang w:val="sl-SI"/>
        </w:rPr>
        <w:t>je</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442C21F2" w14:textId="77777777" w:rsidR="0008284A" w:rsidRPr="00112425" w:rsidRDefault="0008284A" w:rsidP="00092348">
      <w:pPr>
        <w:pStyle w:val="Slog"/>
        <w:keepNext/>
        <w:keepLines/>
        <w:jc w:val="both"/>
        <w:rPr>
          <w:rFonts w:ascii="Tahoma" w:hAnsi="Tahoma" w:cs="Tahoma"/>
          <w:sz w:val="20"/>
          <w:lang w:val="sl-SI"/>
        </w:rPr>
      </w:pPr>
    </w:p>
    <w:p w14:paraId="6C1F15E1" w14:textId="77777777" w:rsidR="00220F7D" w:rsidRPr="00112425" w:rsidRDefault="00220F7D" w:rsidP="00092348">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7F975830" w14:textId="77777777" w:rsidR="00220F7D" w:rsidRPr="00112425" w:rsidRDefault="00220F7D" w:rsidP="00092348">
      <w:pPr>
        <w:pStyle w:val="Slog"/>
        <w:keepNext/>
        <w:keepLines/>
        <w:jc w:val="both"/>
        <w:rPr>
          <w:rFonts w:ascii="Tahoma" w:hAnsi="Tahoma" w:cs="Tahoma"/>
          <w:sz w:val="20"/>
          <w:lang w:val="sl-SI"/>
        </w:rPr>
      </w:pPr>
    </w:p>
    <w:p w14:paraId="02650C24" w14:textId="77777777" w:rsidR="00220F7D" w:rsidRPr="00112425" w:rsidRDefault="00220F7D" w:rsidP="00092348">
      <w:pPr>
        <w:keepNext/>
        <w:keepLines/>
      </w:pPr>
    </w:p>
    <w:p w14:paraId="798F681D" w14:textId="77777777" w:rsidR="00220F7D" w:rsidRPr="00112425" w:rsidRDefault="00220F7D" w:rsidP="00092348">
      <w:pPr>
        <w:keepNext/>
        <w:keepLines/>
      </w:pPr>
    </w:p>
    <w:p w14:paraId="0D9A12BB" w14:textId="77777777" w:rsidR="00220F7D" w:rsidRPr="00112425" w:rsidRDefault="00220F7D" w:rsidP="00092348">
      <w:pPr>
        <w:keepNext/>
        <w:keepLines/>
      </w:pPr>
    </w:p>
    <w:p w14:paraId="6ACD5397" w14:textId="77777777" w:rsidR="00220F7D" w:rsidRPr="00112425" w:rsidRDefault="00220F7D" w:rsidP="00092348">
      <w:pPr>
        <w:keepNext/>
        <w:keepLines/>
      </w:pPr>
    </w:p>
    <w:p w14:paraId="620CC8E1" w14:textId="77777777" w:rsidR="00220F7D" w:rsidRPr="00112425" w:rsidRDefault="00220F7D" w:rsidP="00092348">
      <w:pPr>
        <w:keepNext/>
        <w:keepLines/>
      </w:pPr>
    </w:p>
    <w:p w14:paraId="1F8357DA" w14:textId="77777777" w:rsidR="00220F7D" w:rsidRPr="00112425" w:rsidRDefault="00220F7D" w:rsidP="00092348">
      <w:pPr>
        <w:keepNext/>
        <w:keepLines/>
      </w:pPr>
      <w:r w:rsidRPr="00112425">
        <w:br w:type="page"/>
      </w:r>
    </w:p>
    <w:p w14:paraId="0CCE0031" w14:textId="77777777" w:rsidR="00220F7D" w:rsidRPr="00112425" w:rsidRDefault="00220F7D" w:rsidP="00092348">
      <w:pPr>
        <w:keepNext/>
        <w:keepLines/>
        <w:spacing w:line="276" w:lineRule="auto"/>
        <w:jc w:val="center"/>
        <w:rPr>
          <w:rFonts w:asciiTheme="minorHAnsi" w:eastAsiaTheme="minorHAnsi" w:hAnsiTheme="minorHAnsi" w:cstheme="minorBidi"/>
          <w:b/>
          <w:sz w:val="22"/>
          <w:szCs w:val="22"/>
          <w:lang w:eastAsia="en-US"/>
        </w:rPr>
        <w:sectPr w:rsidR="00220F7D" w:rsidRPr="00112425" w:rsidSect="005625E4">
          <w:headerReference w:type="default" r:id="rId23"/>
          <w:footerReference w:type="default" r:id="rId24"/>
          <w:headerReference w:type="first" r:id="rId25"/>
          <w:footerReference w:type="first" r:id="rId26"/>
          <w:pgSz w:w="11906" w:h="16838" w:code="9"/>
          <w:pgMar w:top="1527" w:right="1274" w:bottom="1276" w:left="1276" w:header="284" w:footer="531" w:gutter="0"/>
          <w:pgNumType w:start="2" w:chapStyle="1"/>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78F4BD9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55EA21E7" w14:textId="77777777" w:rsidR="002216FE" w:rsidRPr="00112425" w:rsidRDefault="002216FE" w:rsidP="00092348">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12238D69" w14:textId="77777777" w:rsidR="002216FE" w:rsidRPr="00112425" w:rsidRDefault="002216FE" w:rsidP="00092348">
            <w:pPr>
              <w:keepNext/>
              <w:keepLines/>
              <w:rPr>
                <w:rFonts w:ascii="Tahoma" w:hAnsi="Tahoma" w:cs="Tahoma"/>
                <w:b/>
                <w:i/>
              </w:rPr>
            </w:pPr>
            <w:r w:rsidRPr="00112425">
              <w:rPr>
                <w:rFonts w:ascii="Tahoma" w:hAnsi="Tahoma" w:cs="Tahoma"/>
                <w:b/>
                <w:i/>
              </w:rPr>
              <w:t>Priloga 10</w:t>
            </w:r>
          </w:p>
        </w:tc>
      </w:tr>
    </w:tbl>
    <w:p w14:paraId="601A8938" w14:textId="77777777" w:rsidR="00220F7D" w:rsidRPr="00112425" w:rsidRDefault="00220F7D" w:rsidP="00092348">
      <w:pPr>
        <w:keepNext/>
        <w:keepLines/>
        <w:rPr>
          <w:rFonts w:ascii="Tahoma" w:hAnsi="Tahoma" w:cs="Tahoma"/>
          <w:sz w:val="16"/>
        </w:rPr>
      </w:pPr>
    </w:p>
    <w:p w14:paraId="750F263F" w14:textId="77777777" w:rsidR="00220F7D" w:rsidRPr="00112425" w:rsidRDefault="00220F7D" w:rsidP="00092348">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b/>
        </w:rPr>
        <w:t>fco</w:t>
      </w:r>
      <w:proofErr w:type="spellEnd"/>
      <w:r w:rsidRPr="00112425">
        <w:rPr>
          <w:rFonts w:ascii="Tahoma" w:hAnsi="Tahoma" w:cs="Tahoma"/>
          <w:b/>
        </w:rPr>
        <w:t xml:space="preserve">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613B3738" w14:textId="77777777" w:rsidR="00220F7D" w:rsidRPr="00112425" w:rsidRDefault="00220F7D" w:rsidP="00092348">
      <w:pPr>
        <w:keepNext/>
        <w:keepLines/>
      </w:pPr>
    </w:p>
    <w:p w14:paraId="37C254C2" w14:textId="77777777" w:rsidR="00220F7D" w:rsidRPr="00112425" w:rsidRDefault="00220F7D" w:rsidP="00092348">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353A6228" w14:textId="77777777" w:rsidR="00220F7D" w:rsidRPr="00112425" w:rsidRDefault="00220F7D" w:rsidP="00092348">
      <w:pPr>
        <w:keepNext/>
        <w:keepLines/>
        <w:numPr>
          <w:ilvl w:val="0"/>
          <w:numId w:val="23"/>
        </w:numPr>
        <w:jc w:val="both"/>
        <w:rPr>
          <w:rFonts w:ascii="Tahoma" w:hAnsi="Tahoma" w:cs="Tahoma"/>
        </w:rPr>
      </w:pPr>
      <w:r w:rsidRPr="00112425">
        <w:rPr>
          <w:rFonts w:ascii="Tahoma" w:hAnsi="Tahoma" w:cs="Tahoma"/>
        </w:rPr>
        <w:t>Cenik prodajnih ur po kvalifikacijski strukturi (NK delavec, PK delavec, …, cenik strojev);</w:t>
      </w:r>
    </w:p>
    <w:p w14:paraId="1BD45D8B" w14:textId="7B1386E6" w:rsidR="00220F7D" w:rsidRPr="00112425" w:rsidRDefault="00220F7D" w:rsidP="00092348">
      <w:pPr>
        <w:keepNext/>
        <w:keepLines/>
        <w:numPr>
          <w:ilvl w:val="0"/>
          <w:numId w:val="23"/>
        </w:numPr>
        <w:jc w:val="both"/>
        <w:rPr>
          <w:rFonts w:ascii="Tahoma" w:hAnsi="Tahoma" w:cs="Tahoma"/>
        </w:rPr>
      </w:pPr>
      <w:r w:rsidRPr="00112425">
        <w:rPr>
          <w:rFonts w:ascii="Tahoma" w:hAnsi="Tahoma" w:cs="Tahoma"/>
        </w:rPr>
        <w:t xml:space="preserve">Cenik materialov </w:t>
      </w:r>
      <w:proofErr w:type="spellStart"/>
      <w:r w:rsidRPr="00112425">
        <w:rPr>
          <w:rFonts w:ascii="Tahoma" w:hAnsi="Tahoma" w:cs="Tahoma"/>
        </w:rPr>
        <w:t>fco</w:t>
      </w:r>
      <w:proofErr w:type="spellEnd"/>
      <w:r w:rsidRPr="00112425">
        <w:rPr>
          <w:rFonts w:ascii="Tahoma" w:hAnsi="Tahoma" w:cs="Tahoma"/>
        </w:rPr>
        <w:t xml:space="preserve"> gradbišče (gramozne frakcije, betoni, … - material, ki so ga upoštevali pri pripravi ponudbe za gradbena dela)</w:t>
      </w:r>
      <w:r w:rsidR="009F323D">
        <w:rPr>
          <w:rFonts w:ascii="Tahoma" w:hAnsi="Tahoma" w:cs="Tahoma"/>
        </w:rPr>
        <w:t>;</w:t>
      </w:r>
    </w:p>
    <w:p w14:paraId="3D155C23" w14:textId="77777777" w:rsidR="00220F7D" w:rsidRPr="00112425" w:rsidRDefault="00220F7D" w:rsidP="00092348">
      <w:pPr>
        <w:keepNext/>
        <w:keepLines/>
        <w:numPr>
          <w:ilvl w:val="0"/>
          <w:numId w:val="23"/>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777C7EDB" w14:textId="77777777" w:rsidR="00220F7D" w:rsidRPr="00112425" w:rsidRDefault="00220F7D" w:rsidP="00092348">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53E16C3C"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7E1B9715" w14:textId="77777777" w:rsidR="004E3A6A" w:rsidRPr="00112425" w:rsidRDefault="004E3A6A" w:rsidP="00092348">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192B2C7" w14:textId="03D4C921" w:rsidR="004E3A6A" w:rsidRPr="00112425" w:rsidRDefault="004E3A6A" w:rsidP="00092348">
            <w:pPr>
              <w:keepNext/>
              <w:keepLines/>
              <w:rPr>
                <w:rFonts w:ascii="Tahoma" w:hAnsi="Tahoma" w:cs="Tahoma"/>
                <w:b/>
                <w:i/>
              </w:rPr>
            </w:pPr>
            <w:r w:rsidRPr="00112425">
              <w:rPr>
                <w:rFonts w:ascii="Tahoma" w:hAnsi="Tahoma" w:cs="Tahoma"/>
                <w:b/>
                <w:i/>
              </w:rPr>
              <w:t>Priloga 11</w:t>
            </w:r>
          </w:p>
        </w:tc>
      </w:tr>
    </w:tbl>
    <w:p w14:paraId="0A0221E0" w14:textId="77777777" w:rsidR="00220F7D" w:rsidRPr="00112425" w:rsidRDefault="00220F7D" w:rsidP="00092348">
      <w:pPr>
        <w:keepNext/>
        <w:keepLines/>
        <w:rPr>
          <w:rFonts w:ascii="Tahoma" w:hAnsi="Tahoma" w:cs="Tahoma"/>
          <w:sz w:val="16"/>
        </w:rPr>
      </w:pPr>
    </w:p>
    <w:p w14:paraId="0EDA4D51" w14:textId="77777777" w:rsidR="00E70E82" w:rsidRPr="00E70E82" w:rsidRDefault="00E70E82" w:rsidP="00092348">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67D4E614" w14:textId="6E69465D" w:rsidR="00220F7D" w:rsidRDefault="00220F7D" w:rsidP="00092348">
      <w:pPr>
        <w:keepNext/>
        <w:keepLines/>
      </w:pPr>
    </w:p>
    <w:p w14:paraId="57BD3FB7" w14:textId="522E327E" w:rsidR="00FB0B59" w:rsidRDefault="00FB0B59" w:rsidP="00092348">
      <w:pPr>
        <w:keepNext/>
        <w:keepLines/>
      </w:pPr>
    </w:p>
    <w:p w14:paraId="5153DFC4" w14:textId="1439FD30" w:rsidR="00FB0B59" w:rsidRDefault="00FB0B59" w:rsidP="00092348">
      <w:pPr>
        <w:keepNext/>
        <w:keepLines/>
      </w:pPr>
    </w:p>
    <w:p w14:paraId="0FB2E3CC" w14:textId="322A14D1" w:rsidR="00FB0B59" w:rsidRDefault="00FB0B59" w:rsidP="00092348">
      <w:pPr>
        <w:keepNext/>
        <w:keepLines/>
      </w:pPr>
    </w:p>
    <w:p w14:paraId="136D51CC" w14:textId="4AB04EC6" w:rsidR="00FB0B59" w:rsidRDefault="00FB0B59" w:rsidP="00092348">
      <w:pPr>
        <w:keepNext/>
        <w:keepLines/>
      </w:pPr>
    </w:p>
    <w:p w14:paraId="68CAE5A8" w14:textId="2FAD9402" w:rsidR="00FB0B59" w:rsidRDefault="00FB0B59" w:rsidP="00092348">
      <w:pPr>
        <w:keepNext/>
        <w:keepLines/>
      </w:pPr>
    </w:p>
    <w:p w14:paraId="3113E34C" w14:textId="054B6D7B" w:rsidR="00FB0B59" w:rsidRDefault="00FB0B59" w:rsidP="00092348">
      <w:pPr>
        <w:keepNext/>
        <w:keepLines/>
      </w:pPr>
    </w:p>
    <w:p w14:paraId="39B3BD68" w14:textId="23C0F6BB" w:rsidR="00FB0B59" w:rsidRDefault="00FB0B59" w:rsidP="00092348">
      <w:pPr>
        <w:keepNext/>
        <w:keepLines/>
      </w:pPr>
    </w:p>
    <w:p w14:paraId="3CC63C20" w14:textId="7E153664" w:rsidR="00FB0B59" w:rsidRDefault="00FB0B59" w:rsidP="00092348">
      <w:pPr>
        <w:keepNext/>
        <w:keepLines/>
      </w:pPr>
    </w:p>
    <w:p w14:paraId="0ED49058" w14:textId="1612E6DE" w:rsidR="00FB0B59" w:rsidRDefault="00FB0B59" w:rsidP="00092348">
      <w:pPr>
        <w:keepNext/>
        <w:keepLines/>
      </w:pPr>
    </w:p>
    <w:p w14:paraId="6E2F92C9" w14:textId="05716AA9" w:rsidR="00FB0B59" w:rsidRDefault="00FB0B59" w:rsidP="00092348">
      <w:pPr>
        <w:keepNext/>
        <w:keepLines/>
      </w:pPr>
    </w:p>
    <w:p w14:paraId="6B159036" w14:textId="1BA1F755" w:rsidR="00FB0B59" w:rsidRDefault="00FB0B59" w:rsidP="00092348">
      <w:pPr>
        <w:keepNext/>
        <w:keepLines/>
      </w:pPr>
    </w:p>
    <w:p w14:paraId="2F9A35FF" w14:textId="1971C3A2" w:rsidR="00FB0B59" w:rsidRDefault="00FB0B59" w:rsidP="00092348">
      <w:pPr>
        <w:keepNext/>
        <w:keepLines/>
      </w:pPr>
    </w:p>
    <w:p w14:paraId="3C6ADCA4" w14:textId="11877453" w:rsidR="00FB0B59" w:rsidRDefault="00FB0B59" w:rsidP="00092348">
      <w:pPr>
        <w:keepNext/>
        <w:keepLines/>
      </w:pPr>
    </w:p>
    <w:p w14:paraId="14865784" w14:textId="41EEB541" w:rsidR="00FB0B59" w:rsidRDefault="00FB0B59" w:rsidP="00092348">
      <w:pPr>
        <w:keepNext/>
        <w:keepLines/>
      </w:pPr>
    </w:p>
    <w:p w14:paraId="7DAC5407" w14:textId="23E046E0" w:rsidR="00FB0B59" w:rsidRDefault="00FB0B59" w:rsidP="00092348">
      <w:pPr>
        <w:keepNext/>
        <w:keepLines/>
      </w:pPr>
    </w:p>
    <w:p w14:paraId="6E0BC462" w14:textId="7E2F742F" w:rsidR="00FB0B59" w:rsidRDefault="00FB0B59" w:rsidP="00092348">
      <w:pPr>
        <w:keepNext/>
        <w:keepLines/>
      </w:pPr>
    </w:p>
    <w:p w14:paraId="7D8924E5" w14:textId="4A043128" w:rsidR="00FB0B59" w:rsidRDefault="00FB0B59" w:rsidP="00092348">
      <w:pPr>
        <w:keepNext/>
        <w:keepLines/>
      </w:pPr>
    </w:p>
    <w:p w14:paraId="1DDE9C88" w14:textId="1F9D3261" w:rsidR="00FB0B59" w:rsidRDefault="00FB0B59" w:rsidP="00092348">
      <w:pPr>
        <w:keepNext/>
        <w:keepLines/>
      </w:pPr>
    </w:p>
    <w:p w14:paraId="6CA26836" w14:textId="66B344FD" w:rsidR="00FB0B59" w:rsidRDefault="00FB0B59" w:rsidP="00092348">
      <w:pPr>
        <w:keepNext/>
        <w:keepLines/>
      </w:pPr>
    </w:p>
    <w:p w14:paraId="066A85FD" w14:textId="5C373C61" w:rsidR="00FB0B59" w:rsidRDefault="00FB0B59" w:rsidP="00092348">
      <w:pPr>
        <w:keepNext/>
        <w:keepLines/>
      </w:pPr>
    </w:p>
    <w:p w14:paraId="4E144A34" w14:textId="3A0F45DF" w:rsidR="00FB0B59" w:rsidRDefault="00FB0B59" w:rsidP="00092348">
      <w:pPr>
        <w:keepNext/>
        <w:keepLines/>
      </w:pPr>
    </w:p>
    <w:p w14:paraId="76F83F25" w14:textId="61919733" w:rsidR="00FB0B59" w:rsidRDefault="00FB0B59" w:rsidP="00092348">
      <w:pPr>
        <w:keepNext/>
        <w:keepLines/>
      </w:pPr>
    </w:p>
    <w:p w14:paraId="29627099" w14:textId="438CE9E1" w:rsidR="00FB0B59" w:rsidRDefault="00FB0B59" w:rsidP="00092348">
      <w:pPr>
        <w:keepNext/>
        <w:keepLines/>
      </w:pPr>
    </w:p>
    <w:p w14:paraId="0FF52772" w14:textId="1C918D82" w:rsidR="00FB0B59" w:rsidRDefault="00FB0B59" w:rsidP="00092348">
      <w:pPr>
        <w:keepNext/>
        <w:keepLines/>
      </w:pPr>
    </w:p>
    <w:p w14:paraId="16EE8261" w14:textId="126D0151" w:rsidR="00FB0B59" w:rsidRDefault="00FB0B59" w:rsidP="00092348">
      <w:pPr>
        <w:keepNext/>
        <w:keepLines/>
      </w:pPr>
    </w:p>
    <w:p w14:paraId="7AD84116" w14:textId="30EB6943" w:rsidR="00FB0B59" w:rsidRDefault="00FB0B59" w:rsidP="00092348">
      <w:pPr>
        <w:keepNext/>
        <w:keepLines/>
      </w:pPr>
    </w:p>
    <w:p w14:paraId="523206B5" w14:textId="3440D57A" w:rsidR="00FB0B59" w:rsidRDefault="00FB0B59" w:rsidP="00092348">
      <w:pPr>
        <w:keepNext/>
        <w:keepLines/>
      </w:pPr>
    </w:p>
    <w:p w14:paraId="364A7274" w14:textId="23AFF06F" w:rsidR="00FB0B59" w:rsidRDefault="00FB0B59" w:rsidP="00092348">
      <w:pPr>
        <w:keepNext/>
        <w:keepLines/>
      </w:pPr>
    </w:p>
    <w:p w14:paraId="2FA79D2E" w14:textId="3DD5ABF8" w:rsidR="00FB0B59" w:rsidRDefault="00FB0B59" w:rsidP="00092348">
      <w:pPr>
        <w:keepNext/>
        <w:keepLines/>
      </w:pPr>
    </w:p>
    <w:p w14:paraId="493314D9" w14:textId="055FCC9F" w:rsidR="00FB0B59" w:rsidRDefault="00FB0B59" w:rsidP="00092348">
      <w:pPr>
        <w:keepNext/>
        <w:keepLines/>
      </w:pPr>
    </w:p>
    <w:p w14:paraId="4739996C" w14:textId="40C1C59B" w:rsidR="00FB0B59" w:rsidRDefault="00FB0B59" w:rsidP="00092348">
      <w:pPr>
        <w:keepNext/>
        <w:keepLines/>
      </w:pPr>
    </w:p>
    <w:p w14:paraId="64C69FD3" w14:textId="613D4365" w:rsidR="00FB0B59" w:rsidRDefault="00FB0B59" w:rsidP="00092348">
      <w:pPr>
        <w:keepNext/>
        <w:keepLines/>
      </w:pPr>
    </w:p>
    <w:p w14:paraId="064F51F6" w14:textId="7D4F9257" w:rsidR="00FB0B59" w:rsidRDefault="00FB0B59" w:rsidP="00092348">
      <w:pPr>
        <w:keepNext/>
        <w:keepLines/>
      </w:pPr>
    </w:p>
    <w:p w14:paraId="70AE1920" w14:textId="34CC330B" w:rsidR="00FB0B59" w:rsidRDefault="00FB0B59" w:rsidP="00092348">
      <w:pPr>
        <w:keepNext/>
        <w:keepLines/>
      </w:pPr>
    </w:p>
    <w:p w14:paraId="18CF0E55" w14:textId="4DD41602" w:rsidR="00FB0B59" w:rsidRDefault="00FB0B59" w:rsidP="00092348">
      <w:pPr>
        <w:keepNext/>
        <w:keepLines/>
      </w:pPr>
    </w:p>
    <w:p w14:paraId="5C5D1E92" w14:textId="0D45F8AE" w:rsidR="00FB0B59" w:rsidRDefault="00FB0B59" w:rsidP="00092348">
      <w:pPr>
        <w:keepNext/>
        <w:keepLines/>
      </w:pPr>
    </w:p>
    <w:p w14:paraId="5061D64B" w14:textId="18AC7F42" w:rsidR="00FB0B59" w:rsidRDefault="00FB0B59" w:rsidP="00092348">
      <w:pPr>
        <w:keepNext/>
        <w:keepLines/>
      </w:pPr>
    </w:p>
    <w:p w14:paraId="2C9ABC8D" w14:textId="6594584B" w:rsidR="00FB0B59" w:rsidRDefault="00FB0B59" w:rsidP="00092348">
      <w:pPr>
        <w:keepNext/>
        <w:keepLines/>
      </w:pPr>
    </w:p>
    <w:p w14:paraId="070C2425" w14:textId="2196F1EB" w:rsidR="00FB0B59" w:rsidRDefault="00FB0B59" w:rsidP="00092348">
      <w:pPr>
        <w:keepNext/>
        <w:keepLines/>
      </w:pPr>
    </w:p>
    <w:p w14:paraId="36CB869C" w14:textId="48ECC178" w:rsidR="00FB0B59" w:rsidRDefault="00FB0B59" w:rsidP="00092348">
      <w:pPr>
        <w:keepNext/>
        <w:keepLines/>
      </w:pPr>
    </w:p>
    <w:p w14:paraId="3DC6EADE" w14:textId="0EAD8438" w:rsidR="00FB0B59" w:rsidRDefault="00FB0B59" w:rsidP="00092348">
      <w:pPr>
        <w:keepNext/>
        <w:keepLines/>
      </w:pPr>
    </w:p>
    <w:p w14:paraId="31B61590" w14:textId="323D1842" w:rsidR="00FB0B59" w:rsidRDefault="00FB0B59" w:rsidP="00092348">
      <w:pPr>
        <w:keepNext/>
        <w:keepLines/>
      </w:pPr>
    </w:p>
    <w:p w14:paraId="6CD863D5" w14:textId="640E6A5A" w:rsidR="00FB0B59" w:rsidRDefault="00FB0B59" w:rsidP="00092348">
      <w:pPr>
        <w:keepNext/>
        <w:keepLines/>
      </w:pPr>
    </w:p>
    <w:p w14:paraId="1812E354" w14:textId="2D76AA5E" w:rsidR="00FB0B59" w:rsidRDefault="00FB0B59" w:rsidP="00092348">
      <w:pPr>
        <w:keepNext/>
        <w:keepLines/>
      </w:pPr>
    </w:p>
    <w:p w14:paraId="3C7293DE" w14:textId="14A177D8" w:rsidR="00FB0B59" w:rsidRDefault="00FB0B59" w:rsidP="00092348">
      <w:pPr>
        <w:keepNext/>
        <w:keepLines/>
      </w:pPr>
    </w:p>
    <w:p w14:paraId="117F475E" w14:textId="7094A575" w:rsidR="00FB0B59" w:rsidRDefault="00FB0B59" w:rsidP="00092348">
      <w:pPr>
        <w:keepNext/>
        <w:keepLines/>
      </w:pPr>
    </w:p>
    <w:p w14:paraId="119C68A0" w14:textId="4E2CCE45" w:rsidR="00FB0B59" w:rsidRDefault="00FB0B59" w:rsidP="00092348">
      <w:pPr>
        <w:keepNext/>
        <w:keepLines/>
      </w:pPr>
    </w:p>
    <w:p w14:paraId="27F21A9D" w14:textId="103D762F" w:rsidR="00FB0B59" w:rsidRDefault="00FB0B59" w:rsidP="00092348">
      <w:pPr>
        <w:keepNext/>
        <w:keepLines/>
      </w:pPr>
    </w:p>
    <w:p w14:paraId="20EB9D9A" w14:textId="08E1183C" w:rsidR="00FB0B59" w:rsidRDefault="00FB0B59" w:rsidP="00092348">
      <w:pPr>
        <w:keepNext/>
        <w:keepLines/>
      </w:pPr>
    </w:p>
    <w:p w14:paraId="51B42594" w14:textId="2F196F9D" w:rsidR="00FB0B59" w:rsidRDefault="00FB0B59" w:rsidP="00092348">
      <w:pPr>
        <w:keepNext/>
        <w:keepLines/>
      </w:pPr>
    </w:p>
    <w:sectPr w:rsidR="00FB0B59" w:rsidSect="00FE6940">
      <w:headerReference w:type="default" r:id="rId27"/>
      <w:headerReference w:type="first" r:id="rId28"/>
      <w:footerReference w:type="first" r:id="rId29"/>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EC322C" w:rsidRDefault="00EC322C">
      <w:r>
        <w:separator/>
      </w:r>
    </w:p>
  </w:endnote>
  <w:endnote w:type="continuationSeparator" w:id="0">
    <w:p w14:paraId="1AE91D87" w14:textId="77777777" w:rsidR="00EC322C" w:rsidRDefault="00EC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EC322C" w:rsidRPr="007653AE" w:rsidRDefault="00EC322C"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6167B3F4" w:rsidR="00EC322C" w:rsidRPr="00CF4AE1" w:rsidRDefault="00EC322C" w:rsidP="00544A84">
    <w:pPr>
      <w:tabs>
        <w:tab w:val="center" w:pos="4536"/>
        <w:tab w:val="right" w:pos="9072"/>
      </w:tabs>
      <w:ind w:left="4963" w:right="-1134"/>
      <w:jc w:val="right"/>
    </w:pPr>
    <w:r w:rsidRPr="005332C6">
      <w:rPr>
        <w:noProof/>
        <w:sz w:val="16"/>
        <w:szCs w:val="16"/>
      </w:rPr>
      <w:drawing>
        <wp:inline distT="0" distB="0" distL="0" distR="0" wp14:anchorId="626F7D64" wp14:editId="6A2A58CA">
          <wp:extent cx="2289600" cy="738000"/>
          <wp:effectExtent l="0" t="0" r="0" b="508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685234">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EC322C" w:rsidRDefault="00EC322C"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EC322C" w:rsidRDefault="00EC322C" w:rsidP="00220F7D">
    <w:pPr>
      <w:pStyle w:val="Noga"/>
      <w:jc w:val="center"/>
      <w:rPr>
        <w:sz w:val="16"/>
        <w:szCs w:val="16"/>
      </w:rPr>
    </w:pPr>
  </w:p>
  <w:p w14:paraId="04963509" w14:textId="463779D1" w:rsidR="00EC322C" w:rsidRPr="005625E4" w:rsidRDefault="00EC322C" w:rsidP="00220F7D">
    <w:pPr>
      <w:pStyle w:val="Noga"/>
      <w:jc w:val="center"/>
      <w:rPr>
        <w:rStyle w:val="tevilkastrani"/>
        <w:sz w:val="16"/>
        <w:szCs w:val="16"/>
        <w:lang w:val="sl-SI"/>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A5E75">
      <w:rPr>
        <w:noProof/>
        <w:sz w:val="16"/>
        <w:szCs w:val="16"/>
      </w:rPr>
      <w:t>57</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EC322C" w:rsidRPr="00DA1ACE" w:rsidRDefault="00EC322C"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EC322C" w:rsidRDefault="00EC322C"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EC322C" w:rsidRDefault="00EC322C" w:rsidP="0073769E">
    <w:pPr>
      <w:pStyle w:val="Noga"/>
      <w:jc w:val="center"/>
      <w:rPr>
        <w:sz w:val="16"/>
        <w:szCs w:val="16"/>
      </w:rPr>
    </w:pPr>
  </w:p>
  <w:p w14:paraId="0250A0EC" w14:textId="77777777" w:rsidR="00EC322C" w:rsidRDefault="00EC322C"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EC322C" w:rsidRDefault="00EC322C"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EC322C" w:rsidRDefault="00EC322C">
      <w:r>
        <w:separator/>
      </w:r>
    </w:p>
  </w:footnote>
  <w:footnote w:type="continuationSeparator" w:id="0">
    <w:p w14:paraId="3833FE16" w14:textId="77777777" w:rsidR="00EC322C" w:rsidRDefault="00EC322C">
      <w:r>
        <w:continuationSeparator/>
      </w:r>
    </w:p>
  </w:footnote>
  <w:footnote w:id="1">
    <w:p w14:paraId="315358B5" w14:textId="77777777" w:rsidR="00EC322C" w:rsidRDefault="00EC322C">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EC322C" w:rsidRDefault="00EC322C" w:rsidP="009670F5">
    <w:pPr>
      <w:pStyle w:val="Glava"/>
      <w:jc w:val="center"/>
    </w:pPr>
  </w:p>
  <w:p w14:paraId="1C8ED2FF" w14:textId="77777777" w:rsidR="00EC322C" w:rsidRDefault="00EC322C"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EC322C" w:rsidRPr="009670F5" w:rsidRDefault="00EC322C"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02DE12E1" w:rsidR="00EC322C" w:rsidRDefault="00EC322C" w:rsidP="00722C27">
    <w:pPr>
      <w:pStyle w:val="Glava"/>
      <w:tabs>
        <w:tab w:val="clear" w:pos="4536"/>
        <w:tab w:val="clear" w:pos="9072"/>
      </w:tabs>
      <w:ind w:right="-1276"/>
      <w:jc w:val="right"/>
    </w:pPr>
    <w:r>
      <w:rPr>
        <w:noProof/>
        <w:lang w:val="sl-SI"/>
      </w:rPr>
      <w:drawing>
        <wp:inline distT="0" distB="0" distL="0" distR="0" wp14:anchorId="1C870600" wp14:editId="02FDF3B1">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4A1424" w14:textId="77777777" w:rsidR="00EC322C" w:rsidRDefault="00EC322C"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EC322C" w:rsidRDefault="00EC322C"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EC322C" w:rsidRPr="00B97ED8" w:rsidRDefault="00EC322C"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EC322C" w:rsidRDefault="00EC322C"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EC322C" w:rsidRPr="00A660CE" w:rsidRDefault="00EC322C"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EC322C" w:rsidRDefault="00EC322C"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EC322C" w:rsidRPr="00667509" w:rsidRDefault="00EC322C"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EC322C" w:rsidRDefault="00EC322C"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EC322C" w:rsidRDefault="00EC322C" w:rsidP="009670F5">
    <w:pPr>
      <w:pStyle w:val="Glava"/>
      <w:spacing w:after="120"/>
      <w:jc w:val="center"/>
    </w:pPr>
  </w:p>
  <w:p w14:paraId="1B9620EC" w14:textId="77777777" w:rsidR="00EC322C" w:rsidRPr="00001A3E" w:rsidRDefault="00EC322C"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363687E"/>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8"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3C4596B"/>
    <w:multiLevelType w:val="hybridMultilevel"/>
    <w:tmpl w:val="30602316"/>
    <w:lvl w:ilvl="0" w:tplc="82E89830">
      <w:start w:val="1"/>
      <w:numFmt w:val="bullet"/>
      <w:lvlText w:val="⃞"/>
      <w:lvlJc w:val="left"/>
      <w:pPr>
        <w:ind w:left="720" w:hanging="360"/>
      </w:pPr>
      <w:rPr>
        <w:rFonts w:ascii="Arial Unicode MS" w:eastAsia="Arial Unicode MS" w:hAnsi="Arial Unicode MS" w:hint="eastAsia"/>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1A1FBE"/>
    <w:multiLevelType w:val="hybridMultilevel"/>
    <w:tmpl w:val="F2AC7A1E"/>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1" w15:restartNumberingAfterBreak="0">
    <w:nsid w:val="3E8650A6"/>
    <w:multiLevelType w:val="hybridMultilevel"/>
    <w:tmpl w:val="49C8CF24"/>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3"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4A6C5D62"/>
    <w:multiLevelType w:val="hybridMultilevel"/>
    <w:tmpl w:val="F390767A"/>
    <w:lvl w:ilvl="0" w:tplc="7708DE3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0" w15:restartNumberingAfterBreak="0">
    <w:nsid w:val="544A67C6"/>
    <w:multiLevelType w:val="hybridMultilevel"/>
    <w:tmpl w:val="E2B255F4"/>
    <w:lvl w:ilvl="0" w:tplc="04240005">
      <w:start w:val="1"/>
      <w:numFmt w:val="bullet"/>
      <w:lvlText w:val=""/>
      <w:lvlJc w:val="left"/>
      <w:pPr>
        <w:ind w:left="1069" w:hanging="360"/>
      </w:pPr>
      <w:rPr>
        <w:rFonts w:ascii="Wingdings" w:hAnsi="Wingding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3" w15:restartNumberingAfterBreak="0">
    <w:nsid w:val="680C5104"/>
    <w:multiLevelType w:val="hybridMultilevel"/>
    <w:tmpl w:val="88AE0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582745"/>
    <w:multiLevelType w:val="hybridMultilevel"/>
    <w:tmpl w:val="8C60CD98"/>
    <w:lvl w:ilvl="0" w:tplc="04240005">
      <w:start w:val="1"/>
      <w:numFmt w:val="bullet"/>
      <w:lvlText w:val=""/>
      <w:lvlJc w:val="left"/>
      <w:pPr>
        <w:ind w:left="786" w:hanging="360"/>
      </w:pPr>
      <w:rPr>
        <w:rFonts w:ascii="Wingdings" w:hAnsi="Wingding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5" w15:restartNumberingAfterBreak="0">
    <w:nsid w:val="70A125E1"/>
    <w:multiLevelType w:val="hybridMultilevel"/>
    <w:tmpl w:val="D284B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9"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3"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18"/>
  </w:num>
  <w:num w:numId="3">
    <w:abstractNumId w:val="37"/>
  </w:num>
  <w:num w:numId="4">
    <w:abstractNumId w:val="28"/>
  </w:num>
  <w:num w:numId="5">
    <w:abstractNumId w:val="35"/>
  </w:num>
  <w:num w:numId="6">
    <w:abstractNumId w:val="27"/>
  </w:num>
  <w:num w:numId="7">
    <w:abstractNumId w:val="15"/>
  </w:num>
  <w:num w:numId="8">
    <w:abstractNumId w:val="50"/>
  </w:num>
  <w:num w:numId="9">
    <w:abstractNumId w:val="47"/>
  </w:num>
  <w:num w:numId="10">
    <w:abstractNumId w:val="53"/>
  </w:num>
  <w:num w:numId="11">
    <w:abstractNumId w:val="9"/>
  </w:num>
  <w:num w:numId="12">
    <w:abstractNumId w:val="24"/>
  </w:num>
  <w:num w:numId="13">
    <w:abstractNumId w:val="17"/>
  </w:num>
  <w:num w:numId="14">
    <w:abstractNumId w:val="42"/>
  </w:num>
  <w:num w:numId="15">
    <w:abstractNumId w:val="39"/>
  </w:num>
  <w:num w:numId="16">
    <w:abstractNumId w:val="6"/>
  </w:num>
  <w:num w:numId="17">
    <w:abstractNumId w:val="7"/>
  </w:num>
  <w:num w:numId="18">
    <w:abstractNumId w:val="32"/>
  </w:num>
  <w:num w:numId="19">
    <w:abstractNumId w:val="36"/>
    <w:lvlOverride w:ilvl="0">
      <w:startOverride w:val="1"/>
    </w:lvlOverride>
  </w:num>
  <w:num w:numId="20">
    <w:abstractNumId w:val="26"/>
  </w:num>
  <w:num w:numId="21">
    <w:abstractNumId w:val="29"/>
  </w:num>
  <w:num w:numId="22">
    <w:abstractNumId w:val="12"/>
  </w:num>
  <w:num w:numId="23">
    <w:abstractNumId w:val="48"/>
  </w:num>
  <w:num w:numId="24">
    <w:abstractNumId w:val="16"/>
  </w:num>
  <w:num w:numId="25">
    <w:abstractNumId w:val="22"/>
  </w:num>
  <w:num w:numId="26">
    <w:abstractNumId w:val="49"/>
  </w:num>
  <w:num w:numId="27">
    <w:abstractNumId w:val="30"/>
  </w:num>
  <w:num w:numId="28">
    <w:abstractNumId w:val="5"/>
  </w:num>
  <w:num w:numId="29">
    <w:abstractNumId w:val="23"/>
  </w:num>
  <w:num w:numId="30">
    <w:abstractNumId w:val="52"/>
  </w:num>
  <w:num w:numId="31">
    <w:abstractNumId w:val="34"/>
  </w:num>
  <w:num w:numId="32">
    <w:abstractNumId w:val="51"/>
  </w:num>
  <w:num w:numId="33">
    <w:abstractNumId w:val="8"/>
  </w:num>
  <w:num w:numId="34">
    <w:abstractNumId w:val="33"/>
  </w:num>
  <w:num w:numId="35">
    <w:abstractNumId w:val="41"/>
  </w:num>
  <w:num w:numId="36">
    <w:abstractNumId w:val="13"/>
  </w:num>
  <w:num w:numId="37">
    <w:abstractNumId w:val="25"/>
  </w:num>
  <w:num w:numId="38">
    <w:abstractNumId w:val="20"/>
  </w:num>
  <w:num w:numId="39">
    <w:abstractNumId w:val="40"/>
  </w:num>
  <w:num w:numId="40">
    <w:abstractNumId w:val="45"/>
  </w:num>
  <w:num w:numId="41">
    <w:abstractNumId w:val="19"/>
  </w:num>
  <w:num w:numId="42">
    <w:abstractNumId w:val="44"/>
  </w:num>
  <w:num w:numId="43">
    <w:abstractNumId w:val="38"/>
  </w:num>
  <w:num w:numId="44">
    <w:abstractNumId w:val="21"/>
  </w:num>
  <w:num w:numId="45">
    <w:abstractNumId w:val="46"/>
  </w:num>
  <w:num w:numId="46">
    <w:abstractNumId w:val="31"/>
  </w:num>
  <w:num w:numId="47">
    <w:abstractNumId w:val="14"/>
  </w:num>
  <w:num w:numId="48">
    <w:abstractNumId w:val="11"/>
  </w:num>
  <w:num w:numId="49">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D9F"/>
    <w:rsid w:val="00002F77"/>
    <w:rsid w:val="00003E1B"/>
    <w:rsid w:val="000043F8"/>
    <w:rsid w:val="000049DE"/>
    <w:rsid w:val="0000525A"/>
    <w:rsid w:val="0000613B"/>
    <w:rsid w:val="0000632E"/>
    <w:rsid w:val="0000689D"/>
    <w:rsid w:val="00007700"/>
    <w:rsid w:val="000104C0"/>
    <w:rsid w:val="00011059"/>
    <w:rsid w:val="00011089"/>
    <w:rsid w:val="000111F7"/>
    <w:rsid w:val="00011B83"/>
    <w:rsid w:val="000128D6"/>
    <w:rsid w:val="000128FF"/>
    <w:rsid w:val="00012CF8"/>
    <w:rsid w:val="000132DD"/>
    <w:rsid w:val="000145A5"/>
    <w:rsid w:val="000156DB"/>
    <w:rsid w:val="000157B8"/>
    <w:rsid w:val="00016B1C"/>
    <w:rsid w:val="00016B2B"/>
    <w:rsid w:val="00016B4D"/>
    <w:rsid w:val="00016C1F"/>
    <w:rsid w:val="00016F7F"/>
    <w:rsid w:val="0001756F"/>
    <w:rsid w:val="0001763F"/>
    <w:rsid w:val="0001786E"/>
    <w:rsid w:val="00017E33"/>
    <w:rsid w:val="0002040F"/>
    <w:rsid w:val="00020B2D"/>
    <w:rsid w:val="0002142C"/>
    <w:rsid w:val="000225B9"/>
    <w:rsid w:val="000226C1"/>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0E89"/>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54B5E"/>
    <w:rsid w:val="00060B3A"/>
    <w:rsid w:val="00060F92"/>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08C"/>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2348"/>
    <w:rsid w:val="00093B83"/>
    <w:rsid w:val="0009631F"/>
    <w:rsid w:val="000963B1"/>
    <w:rsid w:val="00096C88"/>
    <w:rsid w:val="000975D4"/>
    <w:rsid w:val="000A065D"/>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B1B"/>
    <w:rsid w:val="000A7EC5"/>
    <w:rsid w:val="000B00D1"/>
    <w:rsid w:val="000B012B"/>
    <w:rsid w:val="000B1535"/>
    <w:rsid w:val="000B23F0"/>
    <w:rsid w:val="000B3585"/>
    <w:rsid w:val="000B474F"/>
    <w:rsid w:val="000B4901"/>
    <w:rsid w:val="000B52BE"/>
    <w:rsid w:val="000B70E6"/>
    <w:rsid w:val="000B7531"/>
    <w:rsid w:val="000C051B"/>
    <w:rsid w:val="000C1023"/>
    <w:rsid w:val="000C1295"/>
    <w:rsid w:val="000C1E30"/>
    <w:rsid w:val="000C2635"/>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4B29"/>
    <w:rsid w:val="000D5042"/>
    <w:rsid w:val="000D55CA"/>
    <w:rsid w:val="000D5DDC"/>
    <w:rsid w:val="000D6F21"/>
    <w:rsid w:val="000D748B"/>
    <w:rsid w:val="000D79BC"/>
    <w:rsid w:val="000D7E09"/>
    <w:rsid w:val="000D7F61"/>
    <w:rsid w:val="000E0371"/>
    <w:rsid w:val="000E0D70"/>
    <w:rsid w:val="000E11F7"/>
    <w:rsid w:val="000E1BF4"/>
    <w:rsid w:val="000E1C4B"/>
    <w:rsid w:val="000E2191"/>
    <w:rsid w:val="000E2B07"/>
    <w:rsid w:val="000E2E6A"/>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0D"/>
    <w:rsid w:val="00125875"/>
    <w:rsid w:val="00125EAA"/>
    <w:rsid w:val="00127B2B"/>
    <w:rsid w:val="00127B82"/>
    <w:rsid w:val="0013034E"/>
    <w:rsid w:val="0013056B"/>
    <w:rsid w:val="00131C69"/>
    <w:rsid w:val="001322E7"/>
    <w:rsid w:val="001324DC"/>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372C"/>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21C"/>
    <w:rsid w:val="0016578F"/>
    <w:rsid w:val="00165C5E"/>
    <w:rsid w:val="00165E0E"/>
    <w:rsid w:val="001660D4"/>
    <w:rsid w:val="00167029"/>
    <w:rsid w:val="00167CDD"/>
    <w:rsid w:val="00171476"/>
    <w:rsid w:val="00171AE3"/>
    <w:rsid w:val="001736C4"/>
    <w:rsid w:val="00173DE8"/>
    <w:rsid w:val="001742F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52D0"/>
    <w:rsid w:val="001D67AE"/>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541"/>
    <w:rsid w:val="001F7D65"/>
    <w:rsid w:val="0020005E"/>
    <w:rsid w:val="00200217"/>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668E"/>
    <w:rsid w:val="00216F53"/>
    <w:rsid w:val="002172CD"/>
    <w:rsid w:val="00217EC0"/>
    <w:rsid w:val="00220217"/>
    <w:rsid w:val="00220F7D"/>
    <w:rsid w:val="002216FE"/>
    <w:rsid w:val="00223656"/>
    <w:rsid w:val="00223C21"/>
    <w:rsid w:val="002249BC"/>
    <w:rsid w:val="00224B82"/>
    <w:rsid w:val="00225583"/>
    <w:rsid w:val="0022579C"/>
    <w:rsid w:val="00225B84"/>
    <w:rsid w:val="002260D2"/>
    <w:rsid w:val="002278F1"/>
    <w:rsid w:val="00227B41"/>
    <w:rsid w:val="00227C5C"/>
    <w:rsid w:val="00227EFF"/>
    <w:rsid w:val="002303FA"/>
    <w:rsid w:val="002307E3"/>
    <w:rsid w:val="00230C90"/>
    <w:rsid w:val="00231756"/>
    <w:rsid w:val="00231ED8"/>
    <w:rsid w:val="00232ED7"/>
    <w:rsid w:val="002339A4"/>
    <w:rsid w:val="00233A42"/>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47EAB"/>
    <w:rsid w:val="002505DE"/>
    <w:rsid w:val="00250832"/>
    <w:rsid w:val="00253AB2"/>
    <w:rsid w:val="00254440"/>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5FD1"/>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B2F"/>
    <w:rsid w:val="002C21F5"/>
    <w:rsid w:val="002C3000"/>
    <w:rsid w:val="002C43CE"/>
    <w:rsid w:val="002C6059"/>
    <w:rsid w:val="002C60A1"/>
    <w:rsid w:val="002C659C"/>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DD2"/>
    <w:rsid w:val="002F37E3"/>
    <w:rsid w:val="002F3B96"/>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6BC"/>
    <w:rsid w:val="0032379D"/>
    <w:rsid w:val="00323D8E"/>
    <w:rsid w:val="00324BDA"/>
    <w:rsid w:val="00325548"/>
    <w:rsid w:val="003264EF"/>
    <w:rsid w:val="00327A67"/>
    <w:rsid w:val="00327EB3"/>
    <w:rsid w:val="003300FC"/>
    <w:rsid w:val="003322FF"/>
    <w:rsid w:val="00332D2C"/>
    <w:rsid w:val="0033313E"/>
    <w:rsid w:val="00334680"/>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4D37"/>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363F"/>
    <w:rsid w:val="003844B0"/>
    <w:rsid w:val="00385E71"/>
    <w:rsid w:val="00386015"/>
    <w:rsid w:val="003865F8"/>
    <w:rsid w:val="00386EE2"/>
    <w:rsid w:val="003875B4"/>
    <w:rsid w:val="003876B3"/>
    <w:rsid w:val="0038772B"/>
    <w:rsid w:val="0038776E"/>
    <w:rsid w:val="00387DC1"/>
    <w:rsid w:val="00390BDD"/>
    <w:rsid w:val="00391627"/>
    <w:rsid w:val="00391FBD"/>
    <w:rsid w:val="003924BA"/>
    <w:rsid w:val="00392CD1"/>
    <w:rsid w:val="003949F5"/>
    <w:rsid w:val="00395702"/>
    <w:rsid w:val="00395842"/>
    <w:rsid w:val="00395BE7"/>
    <w:rsid w:val="00395D2B"/>
    <w:rsid w:val="003963C6"/>
    <w:rsid w:val="0039665F"/>
    <w:rsid w:val="00396A51"/>
    <w:rsid w:val="00397BD3"/>
    <w:rsid w:val="00397D57"/>
    <w:rsid w:val="003A2E38"/>
    <w:rsid w:val="003A3642"/>
    <w:rsid w:val="003A391A"/>
    <w:rsid w:val="003A3B08"/>
    <w:rsid w:val="003A3E5F"/>
    <w:rsid w:val="003A51DB"/>
    <w:rsid w:val="003A555C"/>
    <w:rsid w:val="003A5E1D"/>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1FE"/>
    <w:rsid w:val="003E445A"/>
    <w:rsid w:val="003E514D"/>
    <w:rsid w:val="003E5A1B"/>
    <w:rsid w:val="003E5C4C"/>
    <w:rsid w:val="003E6024"/>
    <w:rsid w:val="003E65B5"/>
    <w:rsid w:val="003F0B7D"/>
    <w:rsid w:val="003F10E4"/>
    <w:rsid w:val="003F279E"/>
    <w:rsid w:val="003F2ADC"/>
    <w:rsid w:val="003F2E7C"/>
    <w:rsid w:val="003F32EF"/>
    <w:rsid w:val="003F3419"/>
    <w:rsid w:val="003F3442"/>
    <w:rsid w:val="003F38C2"/>
    <w:rsid w:val="003F4473"/>
    <w:rsid w:val="003F480B"/>
    <w:rsid w:val="003F5593"/>
    <w:rsid w:val="003F64BB"/>
    <w:rsid w:val="003F7B8A"/>
    <w:rsid w:val="003F7C6F"/>
    <w:rsid w:val="0040047D"/>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2FCB"/>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1BE"/>
    <w:rsid w:val="00475828"/>
    <w:rsid w:val="00475A78"/>
    <w:rsid w:val="0047610A"/>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78D"/>
    <w:rsid w:val="004A4A50"/>
    <w:rsid w:val="004A4F5F"/>
    <w:rsid w:val="004A595E"/>
    <w:rsid w:val="004B1383"/>
    <w:rsid w:val="004B15B4"/>
    <w:rsid w:val="004B314F"/>
    <w:rsid w:val="004B5FBD"/>
    <w:rsid w:val="004B6D95"/>
    <w:rsid w:val="004B7452"/>
    <w:rsid w:val="004B7C74"/>
    <w:rsid w:val="004C11B3"/>
    <w:rsid w:val="004C11DA"/>
    <w:rsid w:val="004C1A65"/>
    <w:rsid w:val="004C1F13"/>
    <w:rsid w:val="004C1F78"/>
    <w:rsid w:val="004C22FF"/>
    <w:rsid w:val="004C352F"/>
    <w:rsid w:val="004C4068"/>
    <w:rsid w:val="004C56CE"/>
    <w:rsid w:val="004C63A0"/>
    <w:rsid w:val="004C6E2B"/>
    <w:rsid w:val="004D047C"/>
    <w:rsid w:val="004D0903"/>
    <w:rsid w:val="004D191E"/>
    <w:rsid w:val="004D2DB8"/>
    <w:rsid w:val="004D34C7"/>
    <w:rsid w:val="004D54AB"/>
    <w:rsid w:val="004D5AE2"/>
    <w:rsid w:val="004D76B4"/>
    <w:rsid w:val="004D79F5"/>
    <w:rsid w:val="004D7DCB"/>
    <w:rsid w:val="004D7E63"/>
    <w:rsid w:val="004E042F"/>
    <w:rsid w:val="004E10F2"/>
    <w:rsid w:val="004E34E4"/>
    <w:rsid w:val="004E3531"/>
    <w:rsid w:val="004E3A6A"/>
    <w:rsid w:val="004E5B60"/>
    <w:rsid w:val="004E644A"/>
    <w:rsid w:val="004E6B08"/>
    <w:rsid w:val="004E6B5E"/>
    <w:rsid w:val="004E73A5"/>
    <w:rsid w:val="004E7656"/>
    <w:rsid w:val="004E7686"/>
    <w:rsid w:val="004F0A28"/>
    <w:rsid w:val="004F161D"/>
    <w:rsid w:val="004F1672"/>
    <w:rsid w:val="004F272A"/>
    <w:rsid w:val="004F2741"/>
    <w:rsid w:val="004F3E1B"/>
    <w:rsid w:val="004F498B"/>
    <w:rsid w:val="004F5D43"/>
    <w:rsid w:val="004F5FEB"/>
    <w:rsid w:val="004F6246"/>
    <w:rsid w:val="004F7219"/>
    <w:rsid w:val="004F7C9D"/>
    <w:rsid w:val="005001BB"/>
    <w:rsid w:val="0050052F"/>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A84"/>
    <w:rsid w:val="00544C84"/>
    <w:rsid w:val="005450C5"/>
    <w:rsid w:val="005455A5"/>
    <w:rsid w:val="005462AB"/>
    <w:rsid w:val="00546B3C"/>
    <w:rsid w:val="00547C27"/>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5E4"/>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BA8"/>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CB1"/>
    <w:rsid w:val="005B43E7"/>
    <w:rsid w:val="005B67DD"/>
    <w:rsid w:val="005B6864"/>
    <w:rsid w:val="005C0559"/>
    <w:rsid w:val="005C05BA"/>
    <w:rsid w:val="005C0A41"/>
    <w:rsid w:val="005C2F39"/>
    <w:rsid w:val="005C4321"/>
    <w:rsid w:val="005C476A"/>
    <w:rsid w:val="005C4F9A"/>
    <w:rsid w:val="005C5602"/>
    <w:rsid w:val="005C5A5A"/>
    <w:rsid w:val="005C5ABF"/>
    <w:rsid w:val="005C619E"/>
    <w:rsid w:val="005C7255"/>
    <w:rsid w:val="005C7429"/>
    <w:rsid w:val="005C745E"/>
    <w:rsid w:val="005C7683"/>
    <w:rsid w:val="005D16C8"/>
    <w:rsid w:val="005D1D6C"/>
    <w:rsid w:val="005D21AB"/>
    <w:rsid w:val="005D2387"/>
    <w:rsid w:val="005D2618"/>
    <w:rsid w:val="005D2FD9"/>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1E0"/>
    <w:rsid w:val="005F4DEE"/>
    <w:rsid w:val="005F50D1"/>
    <w:rsid w:val="005F5E43"/>
    <w:rsid w:val="005F6E4D"/>
    <w:rsid w:val="0060010A"/>
    <w:rsid w:val="00600663"/>
    <w:rsid w:val="006009C0"/>
    <w:rsid w:val="00600F77"/>
    <w:rsid w:val="006023E7"/>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10C7"/>
    <w:rsid w:val="0063267A"/>
    <w:rsid w:val="00632ABA"/>
    <w:rsid w:val="00634ABD"/>
    <w:rsid w:val="00634ADD"/>
    <w:rsid w:val="00634AEA"/>
    <w:rsid w:val="00636117"/>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34F4"/>
    <w:rsid w:val="006B44D3"/>
    <w:rsid w:val="006B4D76"/>
    <w:rsid w:val="006B4E6F"/>
    <w:rsid w:val="006B54EE"/>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6277"/>
    <w:rsid w:val="006C6470"/>
    <w:rsid w:val="006C6663"/>
    <w:rsid w:val="006C74A1"/>
    <w:rsid w:val="006C78C2"/>
    <w:rsid w:val="006C79BA"/>
    <w:rsid w:val="006D03DC"/>
    <w:rsid w:val="006D0668"/>
    <w:rsid w:val="006D0C17"/>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96F"/>
    <w:rsid w:val="00733C52"/>
    <w:rsid w:val="00734BA6"/>
    <w:rsid w:val="00734CBC"/>
    <w:rsid w:val="00734DC1"/>
    <w:rsid w:val="0073593B"/>
    <w:rsid w:val="00735A38"/>
    <w:rsid w:val="0073769E"/>
    <w:rsid w:val="00740329"/>
    <w:rsid w:val="007414DC"/>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6B6"/>
    <w:rsid w:val="007527D4"/>
    <w:rsid w:val="00752886"/>
    <w:rsid w:val="007528AA"/>
    <w:rsid w:val="0075292D"/>
    <w:rsid w:val="00752C48"/>
    <w:rsid w:val="00752E51"/>
    <w:rsid w:val="00753A50"/>
    <w:rsid w:val="00754141"/>
    <w:rsid w:val="00754508"/>
    <w:rsid w:val="00754A9D"/>
    <w:rsid w:val="007566EF"/>
    <w:rsid w:val="00756C15"/>
    <w:rsid w:val="00756C7A"/>
    <w:rsid w:val="007573A6"/>
    <w:rsid w:val="0075744A"/>
    <w:rsid w:val="007576D4"/>
    <w:rsid w:val="0076076B"/>
    <w:rsid w:val="00761639"/>
    <w:rsid w:val="00762B2D"/>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1E37"/>
    <w:rsid w:val="007824BD"/>
    <w:rsid w:val="007827C9"/>
    <w:rsid w:val="00783304"/>
    <w:rsid w:val="00783E84"/>
    <w:rsid w:val="007858D8"/>
    <w:rsid w:val="00786DCD"/>
    <w:rsid w:val="00787A19"/>
    <w:rsid w:val="00790991"/>
    <w:rsid w:val="00790C1F"/>
    <w:rsid w:val="00791816"/>
    <w:rsid w:val="00792B66"/>
    <w:rsid w:val="007930F8"/>
    <w:rsid w:val="00793D49"/>
    <w:rsid w:val="00793DFD"/>
    <w:rsid w:val="00793F8D"/>
    <w:rsid w:val="007945E2"/>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6092"/>
    <w:rsid w:val="007C70A1"/>
    <w:rsid w:val="007C75FA"/>
    <w:rsid w:val="007C7DE5"/>
    <w:rsid w:val="007D1052"/>
    <w:rsid w:val="007D2154"/>
    <w:rsid w:val="007D2FB9"/>
    <w:rsid w:val="007D3BC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188F"/>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20C"/>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5681"/>
    <w:rsid w:val="0089619A"/>
    <w:rsid w:val="00896A50"/>
    <w:rsid w:val="00896B94"/>
    <w:rsid w:val="00896CE9"/>
    <w:rsid w:val="008971F6"/>
    <w:rsid w:val="0089759E"/>
    <w:rsid w:val="00897660"/>
    <w:rsid w:val="00897922"/>
    <w:rsid w:val="00897D48"/>
    <w:rsid w:val="008A0D6E"/>
    <w:rsid w:val="008A14C8"/>
    <w:rsid w:val="008A16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07227"/>
    <w:rsid w:val="00907855"/>
    <w:rsid w:val="00910E0F"/>
    <w:rsid w:val="00911A81"/>
    <w:rsid w:val="00912130"/>
    <w:rsid w:val="00912AFC"/>
    <w:rsid w:val="00912DA9"/>
    <w:rsid w:val="00913139"/>
    <w:rsid w:val="0091402B"/>
    <w:rsid w:val="009147A2"/>
    <w:rsid w:val="00916975"/>
    <w:rsid w:val="00916F8E"/>
    <w:rsid w:val="00917FBB"/>
    <w:rsid w:val="009211A2"/>
    <w:rsid w:val="0092288B"/>
    <w:rsid w:val="00922ADB"/>
    <w:rsid w:val="0092437A"/>
    <w:rsid w:val="0092585F"/>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72A4"/>
    <w:rsid w:val="00940008"/>
    <w:rsid w:val="009409AD"/>
    <w:rsid w:val="00940CEB"/>
    <w:rsid w:val="00941EAC"/>
    <w:rsid w:val="00942A68"/>
    <w:rsid w:val="00943997"/>
    <w:rsid w:val="009448F3"/>
    <w:rsid w:val="00945D8F"/>
    <w:rsid w:val="009472A8"/>
    <w:rsid w:val="00947427"/>
    <w:rsid w:val="0094743D"/>
    <w:rsid w:val="009504E5"/>
    <w:rsid w:val="0095068C"/>
    <w:rsid w:val="0095082D"/>
    <w:rsid w:val="00950D46"/>
    <w:rsid w:val="00950ED1"/>
    <w:rsid w:val="00951475"/>
    <w:rsid w:val="00952968"/>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43F8"/>
    <w:rsid w:val="00975CD1"/>
    <w:rsid w:val="00975D54"/>
    <w:rsid w:val="009763A7"/>
    <w:rsid w:val="00976999"/>
    <w:rsid w:val="00976A92"/>
    <w:rsid w:val="00977247"/>
    <w:rsid w:val="0097733A"/>
    <w:rsid w:val="00977549"/>
    <w:rsid w:val="00977B57"/>
    <w:rsid w:val="0098148C"/>
    <w:rsid w:val="0098185D"/>
    <w:rsid w:val="00981C12"/>
    <w:rsid w:val="009826F9"/>
    <w:rsid w:val="009828C4"/>
    <w:rsid w:val="00983F85"/>
    <w:rsid w:val="0098611D"/>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171"/>
    <w:rsid w:val="0099760F"/>
    <w:rsid w:val="00997EB7"/>
    <w:rsid w:val="009A0D9B"/>
    <w:rsid w:val="009A1164"/>
    <w:rsid w:val="009A1F22"/>
    <w:rsid w:val="009A2A2E"/>
    <w:rsid w:val="009A36A7"/>
    <w:rsid w:val="009A3997"/>
    <w:rsid w:val="009A3DC9"/>
    <w:rsid w:val="009A5802"/>
    <w:rsid w:val="009A5CF0"/>
    <w:rsid w:val="009A5E75"/>
    <w:rsid w:val="009A5F76"/>
    <w:rsid w:val="009A6B0F"/>
    <w:rsid w:val="009A6DF9"/>
    <w:rsid w:val="009A7811"/>
    <w:rsid w:val="009B08F5"/>
    <w:rsid w:val="009B10A8"/>
    <w:rsid w:val="009B13C1"/>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2E3"/>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E73BE"/>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1BE4"/>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4B0"/>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6AD"/>
    <w:rsid w:val="00A82B01"/>
    <w:rsid w:val="00A850F7"/>
    <w:rsid w:val="00A85940"/>
    <w:rsid w:val="00A85E4E"/>
    <w:rsid w:val="00A861CB"/>
    <w:rsid w:val="00A86479"/>
    <w:rsid w:val="00A866FD"/>
    <w:rsid w:val="00A87204"/>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72C"/>
    <w:rsid w:val="00AA0E8D"/>
    <w:rsid w:val="00AA2A0A"/>
    <w:rsid w:val="00AA39DE"/>
    <w:rsid w:val="00AA40C2"/>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E721F"/>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9F5"/>
    <w:rsid w:val="00B12DD5"/>
    <w:rsid w:val="00B131AB"/>
    <w:rsid w:val="00B146E4"/>
    <w:rsid w:val="00B14766"/>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68CF"/>
    <w:rsid w:val="00B47458"/>
    <w:rsid w:val="00B47F9F"/>
    <w:rsid w:val="00B51B39"/>
    <w:rsid w:val="00B5221D"/>
    <w:rsid w:val="00B52D51"/>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FC8"/>
    <w:rsid w:val="00BB2E7A"/>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2CF"/>
    <w:rsid w:val="00BD6AAA"/>
    <w:rsid w:val="00BD6DCC"/>
    <w:rsid w:val="00BD7331"/>
    <w:rsid w:val="00BD79CD"/>
    <w:rsid w:val="00BE028A"/>
    <w:rsid w:val="00BE049C"/>
    <w:rsid w:val="00BE08B4"/>
    <w:rsid w:val="00BE16BB"/>
    <w:rsid w:val="00BE1B36"/>
    <w:rsid w:val="00BE3580"/>
    <w:rsid w:val="00BE35D4"/>
    <w:rsid w:val="00BE3600"/>
    <w:rsid w:val="00BE372D"/>
    <w:rsid w:val="00BE3C33"/>
    <w:rsid w:val="00BE6304"/>
    <w:rsid w:val="00BE6A19"/>
    <w:rsid w:val="00BE7492"/>
    <w:rsid w:val="00BF1530"/>
    <w:rsid w:val="00BF1CD0"/>
    <w:rsid w:val="00BF1EE6"/>
    <w:rsid w:val="00BF23F0"/>
    <w:rsid w:val="00BF25C0"/>
    <w:rsid w:val="00BF33DD"/>
    <w:rsid w:val="00BF4CF9"/>
    <w:rsid w:val="00BF4D55"/>
    <w:rsid w:val="00BF6243"/>
    <w:rsid w:val="00BF68FA"/>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4CC"/>
    <w:rsid w:val="00C11FE0"/>
    <w:rsid w:val="00C12BB7"/>
    <w:rsid w:val="00C13995"/>
    <w:rsid w:val="00C140BF"/>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3177F"/>
    <w:rsid w:val="00C31CF6"/>
    <w:rsid w:val="00C31F33"/>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A2E"/>
    <w:rsid w:val="00C40E04"/>
    <w:rsid w:val="00C413E7"/>
    <w:rsid w:val="00C42A9F"/>
    <w:rsid w:val="00C43656"/>
    <w:rsid w:val="00C43FC8"/>
    <w:rsid w:val="00C4512C"/>
    <w:rsid w:val="00C455E5"/>
    <w:rsid w:val="00C46220"/>
    <w:rsid w:val="00C466BB"/>
    <w:rsid w:val="00C50422"/>
    <w:rsid w:val="00C507BA"/>
    <w:rsid w:val="00C50D7E"/>
    <w:rsid w:val="00C51443"/>
    <w:rsid w:val="00C5165E"/>
    <w:rsid w:val="00C51C0F"/>
    <w:rsid w:val="00C52C57"/>
    <w:rsid w:val="00C5351C"/>
    <w:rsid w:val="00C547B7"/>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8780C"/>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56A"/>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798"/>
    <w:rsid w:val="00D15DAF"/>
    <w:rsid w:val="00D15DD1"/>
    <w:rsid w:val="00D174A3"/>
    <w:rsid w:val="00D17A00"/>
    <w:rsid w:val="00D20B17"/>
    <w:rsid w:val="00D21B6E"/>
    <w:rsid w:val="00D2286C"/>
    <w:rsid w:val="00D2306E"/>
    <w:rsid w:val="00D2399B"/>
    <w:rsid w:val="00D23F54"/>
    <w:rsid w:val="00D2626D"/>
    <w:rsid w:val="00D307FF"/>
    <w:rsid w:val="00D3199C"/>
    <w:rsid w:val="00D31C58"/>
    <w:rsid w:val="00D324E6"/>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46E3"/>
    <w:rsid w:val="00D75066"/>
    <w:rsid w:val="00D75177"/>
    <w:rsid w:val="00D7517E"/>
    <w:rsid w:val="00D77EA5"/>
    <w:rsid w:val="00D80F51"/>
    <w:rsid w:val="00D819B1"/>
    <w:rsid w:val="00D8244F"/>
    <w:rsid w:val="00D82CAB"/>
    <w:rsid w:val="00D83045"/>
    <w:rsid w:val="00D83BC6"/>
    <w:rsid w:val="00D8431C"/>
    <w:rsid w:val="00D84F70"/>
    <w:rsid w:val="00D85382"/>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573"/>
    <w:rsid w:val="00DC07C4"/>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44AE"/>
    <w:rsid w:val="00DF4C42"/>
    <w:rsid w:val="00DF61CB"/>
    <w:rsid w:val="00DF62CA"/>
    <w:rsid w:val="00DF67D4"/>
    <w:rsid w:val="00DF6C38"/>
    <w:rsid w:val="00DF75DE"/>
    <w:rsid w:val="00DF7FE9"/>
    <w:rsid w:val="00E01147"/>
    <w:rsid w:val="00E012C3"/>
    <w:rsid w:val="00E01739"/>
    <w:rsid w:val="00E01B8F"/>
    <w:rsid w:val="00E01E04"/>
    <w:rsid w:val="00E02E5F"/>
    <w:rsid w:val="00E03223"/>
    <w:rsid w:val="00E0353A"/>
    <w:rsid w:val="00E03C64"/>
    <w:rsid w:val="00E03CA7"/>
    <w:rsid w:val="00E03FCA"/>
    <w:rsid w:val="00E03FE3"/>
    <w:rsid w:val="00E0444F"/>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01"/>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2ACF"/>
    <w:rsid w:val="00E8464C"/>
    <w:rsid w:val="00E84B8B"/>
    <w:rsid w:val="00E852E9"/>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7B2"/>
    <w:rsid w:val="00E95241"/>
    <w:rsid w:val="00E97186"/>
    <w:rsid w:val="00E971AD"/>
    <w:rsid w:val="00E973A0"/>
    <w:rsid w:val="00EA0C12"/>
    <w:rsid w:val="00EA0E37"/>
    <w:rsid w:val="00EA376F"/>
    <w:rsid w:val="00EA4729"/>
    <w:rsid w:val="00EA4905"/>
    <w:rsid w:val="00EA593F"/>
    <w:rsid w:val="00EA5F2D"/>
    <w:rsid w:val="00EA61AF"/>
    <w:rsid w:val="00EA629F"/>
    <w:rsid w:val="00EA6D25"/>
    <w:rsid w:val="00EA6F98"/>
    <w:rsid w:val="00EB0215"/>
    <w:rsid w:val="00EB0FBB"/>
    <w:rsid w:val="00EB1E1C"/>
    <w:rsid w:val="00EB1E46"/>
    <w:rsid w:val="00EB1E7A"/>
    <w:rsid w:val="00EB2A76"/>
    <w:rsid w:val="00EB32A4"/>
    <w:rsid w:val="00EB4E0A"/>
    <w:rsid w:val="00EB607A"/>
    <w:rsid w:val="00EB69B5"/>
    <w:rsid w:val="00EB6DDC"/>
    <w:rsid w:val="00EB7351"/>
    <w:rsid w:val="00EB79F6"/>
    <w:rsid w:val="00EC322C"/>
    <w:rsid w:val="00EC3448"/>
    <w:rsid w:val="00EC406B"/>
    <w:rsid w:val="00EC4F88"/>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0BF3"/>
    <w:rsid w:val="00EF304B"/>
    <w:rsid w:val="00EF3BE3"/>
    <w:rsid w:val="00EF3D56"/>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1CF"/>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409F"/>
    <w:rsid w:val="00F4568C"/>
    <w:rsid w:val="00F460E9"/>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F9E"/>
    <w:rsid w:val="00F94980"/>
    <w:rsid w:val="00F9554B"/>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0FD"/>
    <w:rsid w:val="00FC15A9"/>
    <w:rsid w:val="00FC2024"/>
    <w:rsid w:val="00FC2861"/>
    <w:rsid w:val="00FC2D38"/>
    <w:rsid w:val="00FC2F01"/>
    <w:rsid w:val="00FC307B"/>
    <w:rsid w:val="00FC30F4"/>
    <w:rsid w:val="00FC4421"/>
    <w:rsid w:val="00FC4451"/>
    <w:rsid w:val="00FC4A95"/>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18DA"/>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34458211">
      <w:bodyDiv w:val="1"/>
      <w:marLeft w:val="0"/>
      <w:marRight w:val="0"/>
      <w:marTop w:val="0"/>
      <w:marBottom w:val="0"/>
      <w:divBdr>
        <w:top w:val="none" w:sz="0" w:space="0" w:color="auto"/>
        <w:left w:val="none" w:sz="0" w:space="0" w:color="auto"/>
        <w:bottom w:val="none" w:sz="0" w:space="0" w:color="auto"/>
        <w:right w:val="none" w:sz="0" w:space="0" w:color="auto"/>
      </w:divBdr>
    </w:div>
    <w:div w:id="407919382">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3202203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4705048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6445737">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17120530">
      <w:bodyDiv w:val="1"/>
      <w:marLeft w:val="0"/>
      <w:marRight w:val="0"/>
      <w:marTop w:val="0"/>
      <w:marBottom w:val="0"/>
      <w:divBdr>
        <w:top w:val="none" w:sz="0" w:space="0" w:color="auto"/>
        <w:left w:val="none" w:sz="0" w:space="0" w:color="auto"/>
        <w:bottom w:val="none" w:sz="0" w:space="0" w:color="auto"/>
        <w:right w:val="none" w:sz="0" w:space="0" w:color="auto"/>
      </w:divBdr>
    </w:div>
    <w:div w:id="103233756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78292098">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47046983">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5498563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76746056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s://ejn.gov.si/"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radni-list.si/1/objava.jsp?sop=2017-21-3507" TargetMode="External"/><Relationship Id="rId20" Type="http://schemas.openxmlformats.org/officeDocument/2006/relationships/hyperlink" Target="https://ejn.gov.si/"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7-01-2914"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www.kpk-rs.si/sl/pogosta-vprasanja" TargetMode="External"/><Relationship Id="rId27" Type="http://schemas.openxmlformats.org/officeDocument/2006/relationships/header" Target="header5.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C5DD9-D121-43F0-849A-9811363EE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57</Pages>
  <Words>19136</Words>
  <Characters>109080</Characters>
  <Application>Microsoft Office Word</Application>
  <DocSecurity>0</DocSecurity>
  <Lines>909</Lines>
  <Paragraphs>255</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127961</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6</cp:revision>
  <cp:lastPrinted>2018-05-04T10:20:00Z</cp:lastPrinted>
  <dcterms:created xsi:type="dcterms:W3CDTF">2021-12-08T06:25:00Z</dcterms:created>
  <dcterms:modified xsi:type="dcterms:W3CDTF">2021-12-08T06:59:00Z</dcterms:modified>
</cp:coreProperties>
</file>